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862B65" w:rsidRPr="00862B65" w:rsidRDefault="00862B65" w:rsidP="00862B65">
      <w:pPr>
        <w:jc w:val="center"/>
        <w:rPr>
          <w:b/>
          <w:lang w:eastAsia="en-US"/>
        </w:rPr>
      </w:pPr>
      <w:r w:rsidRPr="00862B65">
        <w:rPr>
          <w:b/>
          <w:lang w:eastAsia="en-US"/>
        </w:rPr>
        <w:t xml:space="preserve">Муниципальное автономное дошкольное образовательное учреждение </w:t>
      </w:r>
    </w:p>
    <w:p w:rsidR="00862B65" w:rsidRPr="00862B65" w:rsidRDefault="00862B65" w:rsidP="00862B65">
      <w:pPr>
        <w:jc w:val="center"/>
        <w:rPr>
          <w:b/>
          <w:lang w:eastAsia="en-US"/>
        </w:rPr>
      </w:pPr>
      <w:r w:rsidRPr="00862B65">
        <w:rPr>
          <w:b/>
          <w:lang w:eastAsia="en-US"/>
        </w:rPr>
        <w:t>«Детский сад № 20» общеразвивающего вида «Мозаика»</w:t>
      </w:r>
    </w:p>
    <w:p w:rsidR="00862B65" w:rsidRDefault="00862B65" w:rsidP="002746DD">
      <w:pPr>
        <w:spacing w:line="360" w:lineRule="auto"/>
        <w:jc w:val="center"/>
      </w:pPr>
      <w:bookmarkStart w:id="0" w:name="_GoBack"/>
      <w:bookmarkEnd w:id="0"/>
    </w:p>
    <w:p w:rsidR="00862B65" w:rsidRDefault="00862B65" w:rsidP="002746DD">
      <w:pPr>
        <w:spacing w:line="360" w:lineRule="auto"/>
        <w:jc w:val="center"/>
      </w:pPr>
    </w:p>
    <w:p w:rsidR="00862B65" w:rsidRDefault="00862B65" w:rsidP="002746DD">
      <w:pPr>
        <w:spacing w:line="360" w:lineRule="auto"/>
        <w:jc w:val="center"/>
      </w:pPr>
    </w:p>
    <w:p w:rsidR="00862B65" w:rsidRDefault="00862B65" w:rsidP="002746DD">
      <w:pPr>
        <w:spacing w:line="360" w:lineRule="auto"/>
        <w:jc w:val="center"/>
      </w:pPr>
    </w:p>
    <w:p w:rsidR="00504E5A" w:rsidRPr="00504E5A" w:rsidRDefault="00504E5A" w:rsidP="00862B65">
      <w:pPr>
        <w:rPr>
          <w:lang w:eastAsia="en-US"/>
        </w:rPr>
      </w:pPr>
    </w:p>
    <w:p w:rsidR="00504E5A" w:rsidRPr="00504E5A" w:rsidRDefault="00504E5A" w:rsidP="00504E5A">
      <w:pPr>
        <w:jc w:val="center"/>
        <w:rPr>
          <w:lang w:eastAsia="en-US"/>
        </w:rPr>
      </w:pPr>
    </w:p>
    <w:tbl>
      <w:tblPr>
        <w:tblpPr w:leftFromText="180" w:rightFromText="180" w:vertAnchor="page" w:horzAnchor="margin" w:tblpXSpec="center" w:tblpY="2191"/>
        <w:tblW w:w="5576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5"/>
        <w:gridCol w:w="5108"/>
      </w:tblGrid>
      <w:tr w:rsidR="00504E5A" w:rsidRPr="00504E5A" w:rsidTr="00D73982">
        <w:trPr>
          <w:tblCellSpacing w:w="15" w:type="dxa"/>
        </w:trPr>
        <w:tc>
          <w:tcPr>
            <w:tcW w:w="2576" w:type="pct"/>
            <w:vAlign w:val="center"/>
            <w:hideMark/>
          </w:tcPr>
          <w:p w:rsidR="00504E5A" w:rsidRPr="00504E5A" w:rsidRDefault="00504E5A" w:rsidP="00504E5A">
            <w:pPr>
              <w:spacing w:after="200"/>
              <w:rPr>
                <w:lang w:eastAsia="en-US"/>
              </w:rPr>
            </w:pPr>
            <w:r w:rsidRPr="00504E5A">
              <w:rPr>
                <w:lang w:eastAsia="en-US"/>
              </w:rPr>
              <w:t xml:space="preserve">Рассмотрено и принято </w:t>
            </w:r>
            <w:r>
              <w:rPr>
                <w:lang w:eastAsia="en-US"/>
              </w:rPr>
              <w:br/>
              <w:t xml:space="preserve">на педагогическом совете </w:t>
            </w:r>
            <w:r w:rsidRPr="00504E5A">
              <w:rPr>
                <w:lang w:eastAsia="en-US"/>
              </w:rPr>
              <w:t xml:space="preserve">                                </w:t>
            </w:r>
            <w:r w:rsidRPr="00504E5A">
              <w:rPr>
                <w:lang w:eastAsia="en-US"/>
              </w:rPr>
              <w:br/>
              <w:t>Протокол педсовета № 1</w:t>
            </w:r>
            <w:r w:rsidRPr="00504E5A">
              <w:rPr>
                <w:lang w:eastAsia="en-US"/>
              </w:rPr>
              <w:br/>
              <w:t>от «</w:t>
            </w:r>
            <w:r w:rsidRPr="00504E5A">
              <w:rPr>
                <w:b/>
                <w:lang w:eastAsia="en-US"/>
              </w:rPr>
              <w:t>31» августа</w:t>
            </w:r>
            <w:r w:rsidRPr="00504E5A">
              <w:rPr>
                <w:lang w:eastAsia="en-US"/>
              </w:rPr>
              <w:t xml:space="preserve"> </w:t>
            </w:r>
            <w:r w:rsidRPr="00504E5A">
              <w:rPr>
                <w:b/>
                <w:lang w:eastAsia="en-US"/>
              </w:rPr>
              <w:t>2021</w:t>
            </w:r>
            <w:r w:rsidRPr="00504E5A">
              <w:rPr>
                <w:lang w:eastAsia="en-US"/>
              </w:rPr>
              <w:t xml:space="preserve"> г. </w:t>
            </w:r>
          </w:p>
        </w:tc>
        <w:tc>
          <w:tcPr>
            <w:tcW w:w="0" w:type="auto"/>
            <w:vAlign w:val="center"/>
            <w:hideMark/>
          </w:tcPr>
          <w:p w:rsidR="00504E5A" w:rsidRPr="00504E5A" w:rsidRDefault="00504E5A" w:rsidP="00504E5A">
            <w:pPr>
              <w:rPr>
                <w:lang w:eastAsia="en-US"/>
              </w:rPr>
            </w:pPr>
            <w:r w:rsidRPr="00504E5A">
              <w:rPr>
                <w:lang w:eastAsia="en-US"/>
              </w:rPr>
              <w:t xml:space="preserve">                    </w:t>
            </w:r>
          </w:p>
          <w:p w:rsidR="00504E5A" w:rsidRDefault="00504E5A" w:rsidP="00504E5A">
            <w:pPr>
              <w:rPr>
                <w:lang w:eastAsia="en-US"/>
              </w:rPr>
            </w:pPr>
          </w:p>
          <w:p w:rsidR="00862B65" w:rsidRDefault="00862B65" w:rsidP="00504E5A">
            <w:pPr>
              <w:rPr>
                <w:lang w:eastAsia="en-US"/>
              </w:rPr>
            </w:pPr>
          </w:p>
          <w:p w:rsidR="00862B65" w:rsidRPr="00504E5A" w:rsidRDefault="00862B65" w:rsidP="00504E5A">
            <w:pPr>
              <w:rPr>
                <w:lang w:eastAsia="en-US"/>
              </w:rPr>
            </w:pPr>
          </w:p>
          <w:p w:rsidR="00504E5A" w:rsidRPr="00504E5A" w:rsidRDefault="00504E5A" w:rsidP="00504E5A">
            <w:pPr>
              <w:rPr>
                <w:lang w:eastAsia="en-US"/>
              </w:rPr>
            </w:pPr>
            <w:r w:rsidRPr="00504E5A">
              <w:rPr>
                <w:lang w:eastAsia="en-US"/>
              </w:rPr>
              <w:t xml:space="preserve">                   </w:t>
            </w:r>
            <w:r w:rsidRPr="00504E5A">
              <w:rPr>
                <w:b/>
                <w:lang w:eastAsia="en-US"/>
              </w:rPr>
              <w:t xml:space="preserve">Утверждаю: </w:t>
            </w:r>
            <w:r w:rsidRPr="00504E5A">
              <w:rPr>
                <w:rFonts w:eastAsia="Calibri"/>
                <w:b/>
                <w:lang w:eastAsia="en-US"/>
              </w:rPr>
              <w:br/>
              <w:t xml:space="preserve">                   Заведующая МАДОУ </w:t>
            </w:r>
          </w:p>
          <w:p w:rsidR="00504E5A" w:rsidRPr="00504E5A" w:rsidRDefault="00504E5A" w:rsidP="00504E5A">
            <w:pPr>
              <w:rPr>
                <w:rFonts w:eastAsia="Calibri"/>
                <w:b/>
                <w:lang w:eastAsia="en-US"/>
              </w:rPr>
            </w:pPr>
            <w:r w:rsidRPr="00504E5A">
              <w:rPr>
                <w:rFonts w:eastAsia="Calibri"/>
                <w:b/>
                <w:lang w:eastAsia="en-US"/>
              </w:rPr>
              <w:t xml:space="preserve">                   «Детский сад № 20»</w:t>
            </w:r>
            <w:r w:rsidRPr="00504E5A">
              <w:rPr>
                <w:rFonts w:eastAsia="Calibri"/>
                <w:b/>
                <w:lang w:eastAsia="en-US"/>
              </w:rPr>
              <w:br/>
            </w:r>
            <w:r w:rsidRPr="00504E5A">
              <w:rPr>
                <w:rFonts w:eastAsia="Calibri"/>
                <w:b/>
                <w:i/>
                <w:iCs/>
                <w:lang w:eastAsia="en-US"/>
              </w:rPr>
              <w:t xml:space="preserve">                    ______ </w:t>
            </w:r>
            <w:r w:rsidRPr="00504E5A">
              <w:rPr>
                <w:rFonts w:eastAsia="Calibri"/>
                <w:b/>
                <w:iCs/>
                <w:lang w:eastAsia="en-US"/>
              </w:rPr>
              <w:t>Ж.Е. Зиновьева</w:t>
            </w:r>
            <w:r w:rsidRPr="00504E5A">
              <w:rPr>
                <w:rFonts w:eastAsia="Calibri"/>
                <w:b/>
                <w:i/>
                <w:iCs/>
                <w:lang w:eastAsia="en-US"/>
              </w:rPr>
              <w:br/>
            </w:r>
            <w:r w:rsidRPr="00504E5A">
              <w:rPr>
                <w:rFonts w:eastAsia="Calibri"/>
                <w:b/>
                <w:lang w:eastAsia="en-US"/>
              </w:rPr>
              <w:t xml:space="preserve">                    </w:t>
            </w:r>
          </w:p>
          <w:p w:rsidR="00504E5A" w:rsidRPr="00504E5A" w:rsidRDefault="00504E5A" w:rsidP="00504E5A">
            <w:pPr>
              <w:rPr>
                <w:rFonts w:eastAsia="Calibri"/>
                <w:b/>
                <w:lang w:eastAsia="en-US"/>
              </w:rPr>
            </w:pPr>
          </w:p>
          <w:p w:rsidR="00504E5A" w:rsidRPr="00504E5A" w:rsidRDefault="00504E5A" w:rsidP="00504E5A">
            <w:pPr>
              <w:rPr>
                <w:rFonts w:eastAsia="Calibri"/>
                <w:lang w:eastAsia="en-US"/>
              </w:rPr>
            </w:pPr>
            <w:r w:rsidRPr="00504E5A">
              <w:rPr>
                <w:rFonts w:eastAsia="Calibri"/>
                <w:lang w:eastAsia="en-US"/>
              </w:rPr>
              <w:br/>
            </w:r>
          </w:p>
        </w:tc>
      </w:tr>
    </w:tbl>
    <w:p w:rsidR="00504E5A" w:rsidRDefault="00504E5A" w:rsidP="00862B65">
      <w:pPr>
        <w:rPr>
          <w:rFonts w:eastAsia="Calibri"/>
          <w:b/>
          <w:sz w:val="28"/>
          <w:lang w:eastAsia="en-US"/>
        </w:rPr>
      </w:pPr>
    </w:p>
    <w:p w:rsidR="00504E5A" w:rsidRPr="00504E5A" w:rsidRDefault="00504E5A" w:rsidP="00504E5A">
      <w:pPr>
        <w:jc w:val="center"/>
        <w:rPr>
          <w:rFonts w:eastAsia="Calibri"/>
          <w:b/>
          <w:sz w:val="28"/>
          <w:lang w:eastAsia="en-US"/>
        </w:rPr>
      </w:pPr>
      <w:r w:rsidRPr="00504E5A">
        <w:rPr>
          <w:rFonts w:eastAsia="Calibri"/>
          <w:b/>
          <w:sz w:val="28"/>
          <w:lang w:eastAsia="en-US"/>
        </w:rPr>
        <w:t>РАБОЧАЯ ПРОГРАММА</w:t>
      </w:r>
    </w:p>
    <w:p w:rsidR="00504E5A" w:rsidRPr="00504E5A" w:rsidRDefault="00504E5A" w:rsidP="00504E5A">
      <w:pPr>
        <w:jc w:val="center"/>
        <w:rPr>
          <w:rFonts w:eastAsia="Calibri"/>
          <w:b/>
          <w:sz w:val="28"/>
          <w:lang w:eastAsia="en-US"/>
        </w:rPr>
      </w:pPr>
      <w:r w:rsidRPr="00504E5A">
        <w:rPr>
          <w:rFonts w:eastAsia="Calibri"/>
          <w:b/>
          <w:sz w:val="28"/>
          <w:lang w:eastAsia="en-US"/>
        </w:rPr>
        <w:t xml:space="preserve"> реализации </w:t>
      </w:r>
      <w:r w:rsidRPr="00504E5A">
        <w:rPr>
          <w:rFonts w:eastAsia="Calibri"/>
          <w:b/>
          <w:bCs/>
          <w:sz w:val="28"/>
          <w:lang w:eastAsia="en-US"/>
        </w:rPr>
        <w:t xml:space="preserve">образовательной области </w:t>
      </w:r>
    </w:p>
    <w:p w:rsidR="00504E5A" w:rsidRPr="00504E5A" w:rsidRDefault="00504E5A" w:rsidP="00504E5A">
      <w:pPr>
        <w:jc w:val="center"/>
        <w:rPr>
          <w:rFonts w:eastAsia="Calibri"/>
          <w:b/>
          <w:bCs/>
          <w:sz w:val="28"/>
          <w:lang w:eastAsia="en-US"/>
        </w:rPr>
      </w:pPr>
      <w:r>
        <w:rPr>
          <w:rFonts w:eastAsia="Calibri"/>
          <w:b/>
          <w:bCs/>
          <w:sz w:val="28"/>
          <w:lang w:eastAsia="en-US"/>
        </w:rPr>
        <w:t xml:space="preserve">«Физическое </w:t>
      </w:r>
      <w:r w:rsidRPr="00504E5A">
        <w:rPr>
          <w:rFonts w:eastAsia="Calibri"/>
          <w:b/>
          <w:bCs/>
          <w:sz w:val="28"/>
          <w:lang w:eastAsia="en-US"/>
        </w:rPr>
        <w:t>развитие»</w:t>
      </w:r>
    </w:p>
    <w:p w:rsidR="00504E5A" w:rsidRPr="00504E5A" w:rsidRDefault="00504E5A" w:rsidP="00504E5A">
      <w:pPr>
        <w:jc w:val="center"/>
        <w:rPr>
          <w:b/>
          <w:sz w:val="28"/>
          <w:lang w:eastAsia="en-US"/>
        </w:rPr>
      </w:pPr>
      <w:r w:rsidRPr="00504E5A">
        <w:rPr>
          <w:rFonts w:eastAsia="Calibri"/>
          <w:b/>
          <w:sz w:val="28"/>
          <w:lang w:eastAsia="en-US"/>
        </w:rPr>
        <w:t>на 2021–2022 учебный год</w:t>
      </w: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>
      <w:pPr>
        <w:spacing w:line="360" w:lineRule="auto"/>
        <w:jc w:val="center"/>
        <w:rPr>
          <w:b/>
          <w:sz w:val="28"/>
          <w:szCs w:val="28"/>
        </w:rPr>
      </w:pPr>
    </w:p>
    <w:p w:rsidR="002746DD" w:rsidRDefault="002746DD" w:rsidP="002746DD"/>
    <w:p w:rsidR="002746DD" w:rsidRDefault="002746DD" w:rsidP="002746DD"/>
    <w:p w:rsidR="002746DD" w:rsidRPr="00504E5A" w:rsidRDefault="002746DD" w:rsidP="00504E5A">
      <w:pPr>
        <w:jc w:val="right"/>
      </w:pPr>
      <w:r w:rsidRPr="00504E5A">
        <w:t xml:space="preserve">                                                                          </w:t>
      </w:r>
      <w:r w:rsidR="00504E5A">
        <w:t>Составитель: и</w:t>
      </w:r>
      <w:r w:rsidRPr="00504E5A">
        <w:t>н</w:t>
      </w:r>
      <w:r w:rsidR="00504E5A">
        <w:t xml:space="preserve">структор по </w:t>
      </w:r>
      <w:proofErr w:type="spellStart"/>
      <w:r w:rsidR="00504E5A">
        <w:t>физическоой</w:t>
      </w:r>
      <w:proofErr w:type="spellEnd"/>
      <w:r w:rsidR="00504E5A">
        <w:t xml:space="preserve">  культуре     </w:t>
      </w:r>
      <w:r w:rsidRPr="00504E5A">
        <w:t xml:space="preserve">Валиева Л.Р. </w:t>
      </w:r>
      <w:r w:rsidRPr="00504E5A">
        <w:tab/>
      </w:r>
    </w:p>
    <w:p w:rsidR="002746DD" w:rsidRDefault="002746DD" w:rsidP="002746DD">
      <w:pPr>
        <w:tabs>
          <w:tab w:val="left" w:pos="7065"/>
        </w:tabs>
        <w:jc w:val="right"/>
      </w:pPr>
    </w:p>
    <w:p w:rsidR="002746DD" w:rsidRDefault="002746DD" w:rsidP="002746DD">
      <w:pPr>
        <w:tabs>
          <w:tab w:val="left" w:pos="7065"/>
        </w:tabs>
        <w:jc w:val="center"/>
      </w:pPr>
    </w:p>
    <w:p w:rsidR="002746DD" w:rsidRDefault="002746DD" w:rsidP="002746DD">
      <w:pPr>
        <w:tabs>
          <w:tab w:val="left" w:pos="7065"/>
        </w:tabs>
        <w:jc w:val="center"/>
      </w:pPr>
    </w:p>
    <w:p w:rsidR="002746DD" w:rsidRDefault="00504E5A" w:rsidP="002746DD">
      <w:pPr>
        <w:tabs>
          <w:tab w:val="left" w:pos="7065"/>
        </w:tabs>
        <w:jc w:val="center"/>
      </w:pPr>
      <w:r>
        <w:t>Чистополь 2021</w:t>
      </w:r>
    </w:p>
    <w:p w:rsidR="00504E5A" w:rsidRDefault="00504E5A" w:rsidP="002746DD">
      <w:pPr>
        <w:tabs>
          <w:tab w:val="left" w:pos="7065"/>
        </w:tabs>
        <w:jc w:val="center"/>
      </w:pPr>
    </w:p>
    <w:p w:rsidR="00504E5A" w:rsidRDefault="00504E5A" w:rsidP="002746DD">
      <w:pPr>
        <w:tabs>
          <w:tab w:val="left" w:pos="7065"/>
        </w:tabs>
        <w:jc w:val="center"/>
      </w:pPr>
    </w:p>
    <w:p w:rsidR="00504E5A" w:rsidRDefault="00504E5A" w:rsidP="002746DD">
      <w:pPr>
        <w:tabs>
          <w:tab w:val="left" w:pos="7065"/>
        </w:tabs>
        <w:jc w:val="center"/>
      </w:pPr>
    </w:p>
    <w:p w:rsidR="00504E5A" w:rsidRDefault="00504E5A" w:rsidP="002746DD">
      <w:pPr>
        <w:jc w:val="center"/>
        <w:rPr>
          <w:b/>
        </w:rPr>
      </w:pPr>
    </w:p>
    <w:p w:rsidR="00504E5A" w:rsidRDefault="00504E5A" w:rsidP="002746DD">
      <w:pPr>
        <w:jc w:val="center"/>
        <w:rPr>
          <w:b/>
        </w:rPr>
      </w:pPr>
    </w:p>
    <w:p w:rsidR="00045102" w:rsidRPr="00A1571B" w:rsidRDefault="00BE5871" w:rsidP="002746DD">
      <w:pPr>
        <w:jc w:val="center"/>
        <w:rPr>
          <w:b/>
        </w:rPr>
      </w:pPr>
      <w:r w:rsidRPr="00A1571B">
        <w:rPr>
          <w:b/>
        </w:rPr>
        <w:t>Содержание</w:t>
      </w:r>
    </w:p>
    <w:p w:rsidR="00045102" w:rsidRDefault="00045102"/>
    <w:p w:rsidR="00045102" w:rsidRDefault="00045102"/>
    <w:p w:rsidR="00045102" w:rsidRDefault="00045102"/>
    <w:p w:rsidR="00045102" w:rsidRPr="00FA1A28" w:rsidRDefault="003339A5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 w:rsidRPr="00FA1A28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FA1A28" w:rsidRPr="00FA1A28">
        <w:rPr>
          <w:rFonts w:ascii="Times New Roman" w:hAnsi="Times New Roman" w:cs="Times New Roman"/>
          <w:sz w:val="24"/>
          <w:szCs w:val="24"/>
        </w:rPr>
        <w:t>----------------------------------------------------------------</w:t>
      </w:r>
      <w:r w:rsidR="00E06A6F">
        <w:rPr>
          <w:rFonts w:ascii="Times New Roman" w:hAnsi="Times New Roman" w:cs="Times New Roman"/>
          <w:sz w:val="24"/>
          <w:szCs w:val="24"/>
        </w:rPr>
        <w:t>-------</w:t>
      </w:r>
      <w:r w:rsidR="0087471C">
        <w:rPr>
          <w:rFonts w:ascii="Times New Roman" w:hAnsi="Times New Roman" w:cs="Times New Roman"/>
          <w:sz w:val="24"/>
          <w:szCs w:val="24"/>
        </w:rPr>
        <w:t>----3</w:t>
      </w:r>
    </w:p>
    <w:p w:rsidR="00FA1A28" w:rsidRDefault="00FA1A2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 w:rsidRPr="00FA1A28">
        <w:rPr>
          <w:rFonts w:ascii="Times New Roman" w:hAnsi="Times New Roman" w:cs="Times New Roman"/>
          <w:sz w:val="24"/>
          <w:szCs w:val="24"/>
        </w:rPr>
        <w:t>Организация двигательного режима в МАДОУ  №20-------------------------------</w:t>
      </w:r>
      <w:r w:rsidR="00E06A6F">
        <w:rPr>
          <w:rFonts w:ascii="Times New Roman" w:hAnsi="Times New Roman" w:cs="Times New Roman"/>
          <w:sz w:val="24"/>
          <w:szCs w:val="24"/>
        </w:rPr>
        <w:t>-----</w:t>
      </w:r>
      <w:r w:rsidRPr="00FA1A28">
        <w:rPr>
          <w:rFonts w:ascii="Times New Roman" w:hAnsi="Times New Roman" w:cs="Times New Roman"/>
          <w:sz w:val="24"/>
          <w:szCs w:val="24"/>
        </w:rPr>
        <w:t>18</w:t>
      </w:r>
    </w:p>
    <w:p w:rsidR="00FA1A28" w:rsidRDefault="0087471C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 модель</w:t>
      </w:r>
      <w:r w:rsidR="00FA1A28">
        <w:rPr>
          <w:rFonts w:ascii="Times New Roman" w:hAnsi="Times New Roman" w:cs="Times New Roman"/>
          <w:sz w:val="24"/>
          <w:szCs w:val="24"/>
        </w:rPr>
        <w:t xml:space="preserve"> двигательного режима---------------------------------------------</w:t>
      </w:r>
      <w:r>
        <w:rPr>
          <w:rFonts w:ascii="Times New Roman" w:hAnsi="Times New Roman" w:cs="Times New Roman"/>
          <w:sz w:val="24"/>
          <w:szCs w:val="24"/>
        </w:rPr>
        <w:t>-----</w:t>
      </w:r>
      <w:r w:rsidR="00FA1A28">
        <w:rPr>
          <w:rFonts w:ascii="Times New Roman" w:hAnsi="Times New Roman" w:cs="Times New Roman"/>
          <w:sz w:val="24"/>
          <w:szCs w:val="24"/>
        </w:rPr>
        <w:t>19</w:t>
      </w:r>
    </w:p>
    <w:p w:rsidR="00FA1A28" w:rsidRDefault="00FA1A2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 используемые в МАДОУ №20---------------</w:t>
      </w:r>
      <w:r w:rsidR="00E06A6F">
        <w:rPr>
          <w:rFonts w:ascii="Times New Roman" w:hAnsi="Times New Roman" w:cs="Times New Roman"/>
          <w:sz w:val="24"/>
          <w:szCs w:val="24"/>
        </w:rPr>
        <w:t>-</w:t>
      </w:r>
      <w:r w:rsidR="0087471C">
        <w:rPr>
          <w:rFonts w:ascii="Times New Roman" w:hAnsi="Times New Roman" w:cs="Times New Roman"/>
          <w:sz w:val="24"/>
          <w:szCs w:val="24"/>
        </w:rPr>
        <w:t>-----20</w:t>
      </w:r>
    </w:p>
    <w:p w:rsidR="00FA1A28" w:rsidRDefault="002124B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взаимодействия</w:t>
      </w:r>
      <w:r w:rsidR="00FA1A28">
        <w:rPr>
          <w:rFonts w:ascii="Times New Roman" w:hAnsi="Times New Roman" w:cs="Times New Roman"/>
          <w:sz w:val="24"/>
          <w:szCs w:val="24"/>
        </w:rPr>
        <w:t xml:space="preserve"> с родителями------------------------------------------------</w:t>
      </w:r>
      <w:r w:rsidR="00E06A6F">
        <w:rPr>
          <w:rFonts w:ascii="Times New Roman" w:hAnsi="Times New Roman" w:cs="Times New Roman"/>
          <w:sz w:val="24"/>
          <w:szCs w:val="24"/>
        </w:rPr>
        <w:t>--------</w:t>
      </w:r>
      <w:r w:rsidR="00FA1A28">
        <w:rPr>
          <w:rFonts w:ascii="Times New Roman" w:hAnsi="Times New Roman" w:cs="Times New Roman"/>
          <w:sz w:val="24"/>
          <w:szCs w:val="24"/>
        </w:rPr>
        <w:t>22</w:t>
      </w:r>
    </w:p>
    <w:p w:rsidR="00FA1A28" w:rsidRDefault="002124B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работы</w:t>
      </w:r>
      <w:r w:rsidR="0087471C">
        <w:rPr>
          <w:rFonts w:ascii="Times New Roman" w:hAnsi="Times New Roman" w:cs="Times New Roman"/>
          <w:sz w:val="24"/>
          <w:szCs w:val="24"/>
        </w:rPr>
        <w:t xml:space="preserve"> по области «Физическое развитие</w:t>
      </w:r>
      <w:r>
        <w:rPr>
          <w:rFonts w:ascii="Times New Roman" w:hAnsi="Times New Roman" w:cs="Times New Roman"/>
          <w:sz w:val="24"/>
          <w:szCs w:val="24"/>
        </w:rPr>
        <w:t>» в средней группе------</w:t>
      </w:r>
      <w:r w:rsidR="0087471C">
        <w:rPr>
          <w:rFonts w:ascii="Times New Roman" w:hAnsi="Times New Roman" w:cs="Times New Roman"/>
          <w:sz w:val="24"/>
          <w:szCs w:val="24"/>
        </w:rPr>
        <w:t>----23</w:t>
      </w:r>
    </w:p>
    <w:p w:rsidR="002124B8" w:rsidRDefault="002124B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работы</w:t>
      </w:r>
      <w:r w:rsidR="0087471C">
        <w:rPr>
          <w:rFonts w:ascii="Times New Roman" w:hAnsi="Times New Roman" w:cs="Times New Roman"/>
          <w:sz w:val="24"/>
          <w:szCs w:val="24"/>
        </w:rPr>
        <w:t xml:space="preserve"> по области «Физическое развитие</w:t>
      </w:r>
      <w:r>
        <w:rPr>
          <w:rFonts w:ascii="Times New Roman" w:hAnsi="Times New Roman" w:cs="Times New Roman"/>
          <w:sz w:val="24"/>
          <w:szCs w:val="24"/>
        </w:rPr>
        <w:t>» в старшей группе----</w:t>
      </w:r>
      <w:r w:rsidR="00981ABD" w:rsidRPr="00981AB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-</w:t>
      </w:r>
      <w:r w:rsidR="0087471C">
        <w:rPr>
          <w:rFonts w:ascii="Times New Roman" w:hAnsi="Times New Roman" w:cs="Times New Roman"/>
          <w:sz w:val="24"/>
          <w:szCs w:val="24"/>
        </w:rPr>
        <w:t>---</w:t>
      </w:r>
      <w:r w:rsidR="00981ABD">
        <w:rPr>
          <w:rFonts w:ascii="Times New Roman" w:hAnsi="Times New Roman" w:cs="Times New Roman"/>
          <w:sz w:val="24"/>
          <w:szCs w:val="24"/>
        </w:rPr>
        <w:t>6</w:t>
      </w:r>
      <w:r w:rsidR="00981ABD" w:rsidRPr="00981ABD">
        <w:rPr>
          <w:rFonts w:ascii="Times New Roman" w:hAnsi="Times New Roman" w:cs="Times New Roman"/>
          <w:sz w:val="24"/>
          <w:szCs w:val="24"/>
        </w:rPr>
        <w:t>0</w:t>
      </w:r>
    </w:p>
    <w:p w:rsidR="002124B8" w:rsidRDefault="002124B8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работы</w:t>
      </w:r>
      <w:r w:rsidR="0087471C">
        <w:rPr>
          <w:rFonts w:ascii="Times New Roman" w:hAnsi="Times New Roman" w:cs="Times New Roman"/>
          <w:sz w:val="24"/>
          <w:szCs w:val="24"/>
        </w:rPr>
        <w:t xml:space="preserve"> по области «Физическое развитие</w:t>
      </w:r>
      <w:r>
        <w:rPr>
          <w:rFonts w:ascii="Times New Roman" w:hAnsi="Times New Roman" w:cs="Times New Roman"/>
          <w:sz w:val="24"/>
          <w:szCs w:val="24"/>
        </w:rPr>
        <w:t>» в подготовительной группе--------------------------------------------------------</w:t>
      </w:r>
      <w:r w:rsidR="00E06A6F" w:rsidRPr="00E06A6F">
        <w:rPr>
          <w:rFonts w:ascii="Times New Roman" w:hAnsi="Times New Roman" w:cs="Times New Roman"/>
          <w:sz w:val="24"/>
          <w:szCs w:val="24"/>
        </w:rPr>
        <w:t>----------------------------------</w:t>
      </w:r>
      <w:r w:rsidR="0087471C">
        <w:rPr>
          <w:rFonts w:ascii="Times New Roman" w:hAnsi="Times New Roman" w:cs="Times New Roman"/>
          <w:sz w:val="24"/>
          <w:szCs w:val="24"/>
        </w:rPr>
        <w:t>------86</w:t>
      </w:r>
    </w:p>
    <w:p w:rsidR="002124B8" w:rsidRPr="00FA1A28" w:rsidRDefault="0087471C" w:rsidP="003339A5">
      <w:pPr>
        <w:pStyle w:val="ad"/>
        <w:numPr>
          <w:ilvl w:val="0"/>
          <w:numId w:val="5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учебно-методических пособий</w:t>
      </w:r>
      <w:r w:rsidR="002124B8">
        <w:rPr>
          <w:rFonts w:ascii="Times New Roman" w:hAnsi="Times New Roman" w:cs="Times New Roman"/>
          <w:sz w:val="24"/>
          <w:szCs w:val="24"/>
        </w:rPr>
        <w:t>-----------------------</w:t>
      </w:r>
      <w:r>
        <w:rPr>
          <w:rFonts w:ascii="Times New Roman" w:hAnsi="Times New Roman" w:cs="Times New Roman"/>
          <w:sz w:val="24"/>
          <w:szCs w:val="24"/>
        </w:rPr>
        <w:t>---------------------------</w:t>
      </w:r>
      <w:r w:rsidR="002124B8">
        <w:rPr>
          <w:rFonts w:ascii="Times New Roman" w:hAnsi="Times New Roman" w:cs="Times New Roman"/>
          <w:sz w:val="24"/>
          <w:szCs w:val="24"/>
        </w:rPr>
        <w:t>-106</w:t>
      </w:r>
    </w:p>
    <w:p w:rsidR="00045102" w:rsidRPr="00FA1A28" w:rsidRDefault="00045102"/>
    <w:p w:rsidR="00045102" w:rsidRPr="00FA1A28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/>
    <w:p w:rsidR="00045102" w:rsidRDefault="00045102" w:rsidP="00045102">
      <w:pPr>
        <w:autoSpaceDE w:val="0"/>
        <w:autoSpaceDN w:val="0"/>
        <w:adjustRightInd w:val="0"/>
      </w:pPr>
    </w:p>
    <w:p w:rsidR="002124B8" w:rsidRDefault="002124B8" w:rsidP="00045102">
      <w:pPr>
        <w:autoSpaceDE w:val="0"/>
        <w:autoSpaceDN w:val="0"/>
        <w:adjustRightInd w:val="0"/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E06A6F" w:rsidRDefault="00E06A6F" w:rsidP="00C737A6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val="en-US" w:eastAsia="en-US"/>
        </w:rPr>
      </w:pPr>
    </w:p>
    <w:p w:rsidR="00045102" w:rsidRPr="00045102" w:rsidRDefault="00C737A6" w:rsidP="00C737A6">
      <w:pPr>
        <w:autoSpaceDE w:val="0"/>
        <w:autoSpaceDN w:val="0"/>
        <w:adjustRightInd w:val="0"/>
        <w:jc w:val="center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Cs/>
          <w:color w:val="000000"/>
          <w:lang w:eastAsia="en-US"/>
        </w:rPr>
        <w:t>Пояснительная записка</w:t>
      </w:r>
    </w:p>
    <w:p w:rsidR="00045102" w:rsidRDefault="00045102" w:rsidP="00616893">
      <w:pPr>
        <w:jc w:val="both"/>
      </w:pPr>
    </w:p>
    <w:p w:rsidR="00045102" w:rsidRDefault="00045102" w:rsidP="00616893">
      <w:pPr>
        <w:jc w:val="both"/>
      </w:pPr>
    </w:p>
    <w:p w:rsidR="00045102" w:rsidRPr="003273CE" w:rsidRDefault="00045102" w:rsidP="00616893">
      <w:pPr>
        <w:jc w:val="both"/>
      </w:pPr>
      <w:proofErr w:type="gramStart"/>
      <w:r>
        <w:t>Комплексно-тематическое планирование образовательной деятельности в средней, в старшей, в подготовительной</w:t>
      </w:r>
      <w:r w:rsidR="009E142A">
        <w:t xml:space="preserve"> группах ф</w:t>
      </w:r>
      <w:r w:rsidR="007A73F7">
        <w:t>изической направленности на  2020-2021</w:t>
      </w:r>
      <w:r w:rsidR="009E142A">
        <w:t xml:space="preserve"> учебный год разработано в соответствии с основной образовательной дошкольного образования МАДОУ «Детский сад</w:t>
      </w:r>
      <w:r w:rsidR="005C3C21">
        <w:t xml:space="preserve"> №20 «Мозаика» с учетом примерной общеобразовательной программы дошкольного образования «От рождения до школы» под редакцией</w:t>
      </w:r>
      <w:r w:rsidR="00BB6EBC">
        <w:t xml:space="preserve"> Н.Е. </w:t>
      </w:r>
      <w:proofErr w:type="spellStart"/>
      <w:r w:rsidR="00BB6EBC">
        <w:t>Вераксы</w:t>
      </w:r>
      <w:proofErr w:type="spellEnd"/>
      <w:r w:rsidR="00BB6EBC">
        <w:t>, Т.С. Комаровой, Н.А. Васильевой, комплексной программы развития и воспитания дошкольников в образовательной</w:t>
      </w:r>
      <w:proofErr w:type="gramEnd"/>
      <w:r w:rsidR="00BB6EBC">
        <w:t xml:space="preserve"> системе «Школа 2100», А.А. Леонтьев М., 2010 и предусмотрена для организации образовательной деятельности с детьми в возрасте от 4 до 7</w:t>
      </w:r>
      <w:r w:rsidR="007A73F7">
        <w:t>лет, Региональная образовательная  программа «</w:t>
      </w:r>
      <w:proofErr w:type="spellStart"/>
      <w:r w:rsidR="007A73F7">
        <w:t>Соенеч</w:t>
      </w:r>
      <w:proofErr w:type="spellEnd"/>
      <w:r w:rsidR="007A73F7">
        <w:t>»,</w:t>
      </w:r>
      <w:r w:rsidR="003273CE" w:rsidRPr="003273CE">
        <w:t xml:space="preserve"> </w:t>
      </w:r>
      <w:r w:rsidR="007A73F7">
        <w:t xml:space="preserve">Р.К. </w:t>
      </w:r>
      <w:proofErr w:type="spellStart"/>
      <w:r w:rsidR="007A73F7">
        <w:t>Шаехова</w:t>
      </w:r>
      <w:proofErr w:type="spellEnd"/>
      <w:r w:rsidR="007A73F7">
        <w:t>. Радость в познании. 2016г</w:t>
      </w:r>
      <w:r w:rsidR="003273CE">
        <w:t>.</w:t>
      </w:r>
    </w:p>
    <w:p w:rsidR="00045102" w:rsidRDefault="00045102" w:rsidP="00616893">
      <w:pPr>
        <w:jc w:val="both"/>
      </w:pP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1.1. Нормативно-правовая база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Основная образовательная программа муниципального автономного дошкольного образовательного учреждения «Детский сад общеразвивающего вида № 20» «Мозаика» </w:t>
      </w:r>
      <w:r>
        <w:rPr>
          <w:bCs/>
        </w:rPr>
        <w:t xml:space="preserve">» </w:t>
      </w:r>
      <w:proofErr w:type="spellStart"/>
      <w:r>
        <w:rPr>
          <w:bCs/>
        </w:rPr>
        <w:t>Чистопольского</w:t>
      </w:r>
      <w:proofErr w:type="spellEnd"/>
      <w:r>
        <w:rPr>
          <w:bCs/>
        </w:rPr>
        <w:t xml:space="preserve"> муниципального района Республики Татарстан разработана в соответствии с нормативными документами РФ и РТ:</w:t>
      </w:r>
      <w:r>
        <w:rPr>
          <w:rFonts w:eastAsia="Calibri"/>
          <w:i/>
          <w:iCs/>
          <w:color w:val="000000"/>
          <w:lang w:eastAsia="en-US"/>
        </w:rPr>
        <w:t xml:space="preserve">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1. Закон РФ «Об образовании» (29 декабря 2012 года № 273 – ФЗ)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2. Декларация прав человека. Принята Генеральной Ассамблеей ООН 20.11.1959 г.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3.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4. Национальная доктрина образования в РФ на период до 2025 года.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5. Приказ Министерства образования и науки Российской Федерации (</w:t>
      </w:r>
      <w:proofErr w:type="spellStart"/>
      <w:r>
        <w:rPr>
          <w:rFonts w:eastAsia="Calibri"/>
          <w:color w:val="000000"/>
          <w:lang w:eastAsia="en-US"/>
        </w:rPr>
        <w:t>Минобрнауки</w:t>
      </w:r>
      <w:proofErr w:type="spellEnd"/>
      <w:r>
        <w:rPr>
          <w:rFonts w:eastAsia="Calibri"/>
          <w:color w:val="000000"/>
          <w:lang w:eastAsia="en-US"/>
        </w:rPr>
        <w:t xml:space="preserve"> России) от 17 октября 2013 г. N 1155 г. Москва  "Об утверждении федерального государственного образовательного стандарта дошкольного образования"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6.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67245A" w:rsidRDefault="0067245A" w:rsidP="00616893">
      <w:pPr>
        <w:autoSpaceDE w:val="0"/>
        <w:autoSpaceDN w:val="0"/>
        <w:adjustRightInd w:val="0"/>
        <w:spacing w:after="38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7. ПРОЕКТ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дошкольного образования </w:t>
      </w:r>
    </w:p>
    <w:p w:rsidR="0067245A" w:rsidRDefault="0067245A" w:rsidP="00616893">
      <w:pPr>
        <w:autoSpaceDE w:val="0"/>
        <w:autoSpaceDN w:val="0"/>
        <w:adjustRightInd w:val="0"/>
        <w:spacing w:after="38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8. Письмо МО РФ № 06-1844 от 11.12.2006 г. «О примерных требованиях к программам дополнительного образования детей». </w:t>
      </w:r>
    </w:p>
    <w:p w:rsidR="0067245A" w:rsidRDefault="0067245A" w:rsidP="00616893">
      <w:pPr>
        <w:autoSpaceDE w:val="0"/>
        <w:autoSpaceDN w:val="0"/>
        <w:adjustRightInd w:val="0"/>
        <w:spacing w:after="38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9. «Об утверждении правил оказания платных услуг в сфере дошкольного и общего образования (постановление от 05.07.2001. №505)»; </w:t>
      </w:r>
    </w:p>
    <w:p w:rsidR="0067245A" w:rsidRDefault="0067245A" w:rsidP="00616893">
      <w:pPr>
        <w:autoSpaceDE w:val="0"/>
        <w:autoSpaceDN w:val="0"/>
        <w:adjustRightInd w:val="0"/>
        <w:spacing w:after="38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10. ПОСТАНОВЛЕНИЕ Главного государственного санитарного врача РФ "Об утверждении </w:t>
      </w:r>
      <w:proofErr w:type="spellStart"/>
      <w:r>
        <w:rPr>
          <w:rFonts w:eastAsia="Calibri"/>
          <w:color w:val="000000"/>
          <w:lang w:eastAsia="en-US"/>
        </w:rPr>
        <w:t>СанПин</w:t>
      </w:r>
      <w:proofErr w:type="spellEnd"/>
      <w:r>
        <w:rPr>
          <w:rFonts w:eastAsia="Calibri"/>
          <w:color w:val="000000"/>
          <w:lang w:eastAsia="en-US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</w:t>
      </w:r>
      <w:proofErr w:type="gramStart"/>
      <w:r>
        <w:rPr>
          <w:rFonts w:eastAsia="Calibri"/>
          <w:color w:val="000000"/>
          <w:lang w:eastAsia="en-US"/>
        </w:rPr>
        <w:t>ОБ</w:t>
      </w:r>
      <w:proofErr w:type="gramEnd"/>
      <w:r>
        <w:rPr>
          <w:rFonts w:eastAsia="Calibri"/>
          <w:color w:val="000000"/>
          <w:lang w:eastAsia="en-US"/>
        </w:rPr>
        <w:t xml:space="preserve">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11. План действий по обеспечению введения ФГОС ДО от 31.12.2013 г.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12. Закон РТ № 16 от 03.03.2012 г. «О государственных языках РТ и других языках в РТ».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13. </w:t>
      </w:r>
      <w:proofErr w:type="gramStart"/>
      <w:r>
        <w:rPr>
          <w:rFonts w:eastAsia="Calibri"/>
          <w:color w:val="000000"/>
          <w:lang w:eastAsia="en-US"/>
        </w:rPr>
        <w:t>Методическими рекомендациями по организации обучения детей татарскому (русскому языку в дошкольных образовательных организациях  от 08.11.2013г. № 15588/13</w:t>
      </w:r>
      <w:proofErr w:type="gramEnd"/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14. Уставом МБДОУ (07.10.2011г. утвержден Постановлением Исполнительного комитета </w:t>
      </w:r>
      <w:proofErr w:type="spellStart"/>
      <w:r>
        <w:rPr>
          <w:rFonts w:eastAsia="Calibri"/>
          <w:color w:val="000000"/>
          <w:lang w:eastAsia="en-US"/>
        </w:rPr>
        <w:t>Чистопольского</w:t>
      </w:r>
      <w:proofErr w:type="spellEnd"/>
      <w:r>
        <w:rPr>
          <w:rFonts w:eastAsia="Calibri"/>
          <w:color w:val="000000"/>
          <w:lang w:eastAsia="en-US"/>
        </w:rPr>
        <w:t xml:space="preserve"> муниципального района Республики Татарстан № 1043).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1.2. Цели и задачи реализации программы.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t>Цель программы</w:t>
      </w:r>
      <w:r>
        <w:rPr>
          <w:rFonts w:eastAsia="Calibri"/>
          <w:color w:val="000000"/>
          <w:lang w:eastAsia="en-US"/>
        </w:rPr>
        <w:t xml:space="preserve">: позитивная социализация и всестороннее развитие ребенка раннего и дошкольного возраста в адекватных его возрасту детских видах деятельности.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t xml:space="preserve">Задачи: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1) охрана и укрепление физического и психического здоровья детей, в том числе их эмоционального благополучия;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2) 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3) 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4)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6) 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7) 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8) формирование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9)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t>Основные задачи образовательной области:</w:t>
      </w:r>
      <w:r>
        <w:rPr>
          <w:rFonts w:eastAsia="Calibri"/>
          <w:color w:val="000000"/>
          <w:lang w:eastAsia="en-US"/>
        </w:rPr>
        <w:t xml:space="preserve">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D50326" w:rsidRP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  <w:r w:rsidRPr="00D50326">
        <w:rPr>
          <w:rFonts w:eastAsia="Calibri"/>
          <w:b/>
          <w:i/>
          <w:iCs/>
          <w:color w:val="000000"/>
          <w:lang w:eastAsia="en-US"/>
        </w:rPr>
        <w:t xml:space="preserve">Физическое развитие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1) Развитие физических качеств.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2) Правильное формирование опорно – двигательной системы организма, развитие равновесия, координации движений, крупной и мелкой моторики.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3) Правильное выполнение основных движений.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4) Формирование начальных представлений о некоторых видах спорта.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5) Овладение подвижными играми с правилами. </w:t>
      </w:r>
    </w:p>
    <w:p w:rsidR="00D50326" w:rsidRDefault="00D50326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6) Становление целенаправленности и </w:t>
      </w:r>
      <w:proofErr w:type="spellStart"/>
      <w:r>
        <w:rPr>
          <w:rFonts w:eastAsia="Calibri"/>
          <w:color w:val="000000"/>
          <w:lang w:eastAsia="en-US"/>
        </w:rPr>
        <w:t>саморегуляции</w:t>
      </w:r>
      <w:proofErr w:type="spellEnd"/>
      <w:r>
        <w:rPr>
          <w:rFonts w:eastAsia="Calibri"/>
          <w:color w:val="000000"/>
          <w:lang w:eastAsia="en-US"/>
        </w:rPr>
        <w:t xml:space="preserve"> в двигательной сфере. </w:t>
      </w:r>
    </w:p>
    <w:p w:rsidR="00045102" w:rsidRDefault="00045102" w:rsidP="00616893">
      <w:pPr>
        <w:jc w:val="both"/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1.3. Принципы и подходы к формированию Программы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1) Принцип развивающего образования, в соответствии с которым главной целью дошкольного образования является развитие ребенка.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2) Принцип научной обоснованности и практической применимости. </w:t>
      </w:r>
    </w:p>
    <w:p w:rsidR="0067245A" w:rsidRDefault="0067245A" w:rsidP="00616893">
      <w:pPr>
        <w:autoSpaceDE w:val="0"/>
        <w:autoSpaceDN w:val="0"/>
        <w:adjustRightInd w:val="0"/>
        <w:spacing w:after="3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3) 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4) Комплексно-тематический принцип построения образовательного процесса</w:t>
      </w:r>
      <w:r>
        <w:rPr>
          <w:rFonts w:eastAsia="Calibri"/>
          <w:b/>
          <w:bCs/>
          <w:color w:val="000000"/>
          <w:lang w:eastAsia="en-US"/>
        </w:rPr>
        <w:t xml:space="preserve">. </w:t>
      </w:r>
    </w:p>
    <w:p w:rsidR="0067245A" w:rsidRDefault="0067245A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D50326">
        <w:rPr>
          <w:rFonts w:eastAsia="Calibri"/>
          <w:b/>
          <w:bCs/>
          <w:i/>
          <w:iCs/>
          <w:color w:val="000000"/>
          <w:lang w:eastAsia="en-US"/>
        </w:rPr>
        <w:t xml:space="preserve"> </w:t>
      </w:r>
      <w:r>
        <w:rPr>
          <w:rFonts w:eastAsia="Calibri"/>
          <w:b/>
          <w:bCs/>
          <w:i/>
          <w:iCs/>
          <w:color w:val="000000"/>
          <w:lang w:eastAsia="en-US"/>
        </w:rPr>
        <w:t xml:space="preserve">1.4. Характеристики особенностей развития детей  дошкольного возраста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b/>
          <w:bCs/>
          <w:i/>
          <w:iCs/>
          <w:color w:val="000000"/>
          <w:lang w:eastAsia="en-US"/>
        </w:rPr>
        <w:t xml:space="preserve">Возрастная характеристика, контингента детей 4-5 лет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К пяти годам складывается «психологический портрет» личности, в котором важная роль принадлежит компетентности, в особенности интеллектуальной (это возраст «почемучек»), а также креативности.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i/>
          <w:iCs/>
          <w:color w:val="000000"/>
          <w:lang w:eastAsia="en-US"/>
        </w:rPr>
        <w:t xml:space="preserve">Физическое развитие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В этом возрасте продолжается рост всех органов и систем, сохраняется потребность в </w:t>
      </w:r>
      <w:r>
        <w:rPr>
          <w:rFonts w:eastAsia="Calibri"/>
          <w:i/>
          <w:iCs/>
          <w:color w:val="000000"/>
          <w:lang w:eastAsia="en-US"/>
        </w:rPr>
        <w:t>движении</w:t>
      </w:r>
      <w:r>
        <w:rPr>
          <w:rFonts w:eastAsia="Calibri"/>
          <w:color w:val="000000"/>
          <w:lang w:eastAsia="en-US"/>
        </w:rPr>
        <w:t xml:space="preserve">. Двигательная активность становится целенаправленной, отвечает индивидуальному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 У детей появляется интерес к познанию себя, своего тела, его строения, возможностей. У детей возникает потребность действовать совместно, быстро, ловко, в едином для всех детей темпе; соблюдать определенные интервалы во время передвижения в разных построениях, быть ведущим. Уровень функциональных возможностей повышается.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Позитивные изменения наблюдаются в развитии </w:t>
      </w:r>
      <w:r>
        <w:rPr>
          <w:rFonts w:eastAsia="Calibri"/>
          <w:i/>
          <w:iCs/>
          <w:color w:val="000000"/>
          <w:lang w:eastAsia="en-US"/>
        </w:rPr>
        <w:t>моторики</w:t>
      </w:r>
      <w:r>
        <w:rPr>
          <w:rFonts w:eastAsia="Calibri"/>
          <w:color w:val="000000"/>
          <w:lang w:eastAsia="en-US"/>
        </w:rPr>
        <w:t xml:space="preserve">. Дошкольники лучше удерживают </w:t>
      </w:r>
      <w:proofErr w:type="gramStart"/>
      <w:r>
        <w:rPr>
          <w:rFonts w:eastAsia="Calibri"/>
          <w:color w:val="000000"/>
          <w:lang w:eastAsia="en-US"/>
        </w:rPr>
        <w:t>равновесие</w:t>
      </w:r>
      <w:proofErr w:type="gramEnd"/>
      <w:r>
        <w:rPr>
          <w:rFonts w:eastAsia="Calibri"/>
          <w:color w:val="000000"/>
          <w:lang w:eastAsia="en-US"/>
        </w:rPr>
        <w:t xml:space="preserve"> перешагивая через небольшие преграды., нанизывает бусины (20 шт.) средней величины (или пуговицы) на толстую леску.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В 4-5 лет у детей совершенствуются </w:t>
      </w:r>
      <w:r>
        <w:rPr>
          <w:rFonts w:eastAsia="Calibri"/>
          <w:i/>
          <w:iCs/>
          <w:color w:val="000000"/>
          <w:lang w:eastAsia="en-US"/>
        </w:rPr>
        <w:t>культурно-гигиенические навыки (</w:t>
      </w:r>
      <w:r>
        <w:rPr>
          <w:rFonts w:eastAsia="Calibri"/>
          <w:color w:val="000000"/>
          <w:lang w:eastAsia="en-US"/>
        </w:rPr>
        <w:t xml:space="preserve">хорошо освоен алгоритм умывания, одевания, приема пищи): они аккуратны во время еды, умеют правильно надевать обувь, убирают на место свою одежду, игрушки, книги. В элементарном самообслуживании (одевание, раздевание, умывание и др.) проявляется самостоятельность ребенка.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Возрастная характеристика, контингента детей 5-6 лет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i/>
          <w:iCs/>
          <w:color w:val="000000"/>
          <w:lang w:eastAsia="en-US"/>
        </w:rPr>
        <w:t xml:space="preserve">Физическое развитие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Продолжается процесс окостенения скелета ребенка. Дошкольник более совершенно овладевает различными видами </w:t>
      </w:r>
      <w:r>
        <w:rPr>
          <w:rFonts w:eastAsia="Calibri"/>
          <w:i/>
          <w:iCs/>
          <w:color w:val="000000"/>
          <w:lang w:eastAsia="en-US"/>
        </w:rPr>
        <w:t>движений</w:t>
      </w:r>
      <w:r>
        <w:rPr>
          <w:rFonts w:eastAsia="Calibri"/>
          <w:color w:val="000000"/>
          <w:lang w:eastAsia="en-US"/>
        </w:rPr>
        <w:t xml:space="preserve">. Тело приобретает заметную устойчивость. Дети к 6 годам уже могут совершать пешие прогулки, но на небольшие расстояния. Шестилетние дети значительно точнее выбирают движения, которые им надо выполнить. У них обычно отсутствуют лишние движения, которые наблюдаются у детей 3-5 лет. В период с 5 до 6 лет ребенок постепенно начинает адекватно оценивать результаты своего участия в играх соревновательного характера. Удовлетворение полученным результатом к 6 годам начинает доставлять ребенку радость, способствует эмоциональному благополучию и поддерживает положительное отношение к себе («я хороший, ловкий» и т.д.). Уже начинают наблюдаться различия в движениях мальчиков и девочек (у мальчиков - более прерывистые, у девочек – мягкие, плавные).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Возрастная характеристика, контингента детей 6-7 лет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i/>
          <w:iCs/>
          <w:color w:val="000000"/>
          <w:lang w:eastAsia="en-US"/>
        </w:rPr>
        <w:t xml:space="preserve">Физическое развитие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lastRenderedPageBreak/>
        <w:t xml:space="preserve">К 7 годам скелет ребенка становится более крепким, поэтому он может выполнять различные </w:t>
      </w:r>
      <w:r>
        <w:rPr>
          <w:rFonts w:eastAsia="Calibri"/>
          <w:i/>
          <w:iCs/>
          <w:color w:val="000000"/>
          <w:lang w:eastAsia="en-US"/>
        </w:rPr>
        <w:t>движения</w:t>
      </w:r>
      <w:r>
        <w:rPr>
          <w:rFonts w:eastAsia="Calibri"/>
          <w:color w:val="000000"/>
          <w:lang w:eastAsia="en-US"/>
        </w:rPr>
        <w:t xml:space="preserve">, которые требуют гибкости, упругости, силы. Его тело приобретает заметную устойчивость, чему способствует усиленный рост ног. Ноги и руки становятся более выносливыми, ловкими, подвижными. В этом возрасте дети уже могут совершать довольно длительные прогулки, долго бегать, выполнять сложные физические упражнения.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 семилетних детей отсутствуют лишние движения. Ребята уже самостоятельно, без специальных указаний взрослого, могут выполнить ряд движений в определенной последовательности, контролируя их, изменяя (произвольная регуляция движений).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Ребенок уже способен достаточно адекватно оценивать результаты своего участия в подвижных и спортивных играх соревновательного характера. Удовлетворение полученным результатом доставляет ребенку радость и поддерживает положительное отношение к себе и своей команде («мы выиграли, мы сильнее»).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2. Планируемые результаты усвоения программы.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К целевым ориентирам дошкольного образования относятся следующие социально-нормативные возрастные характеристики возможных достижений ребенка: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>Целевые ориентиры на этапе завершения дошкольного образования:</w:t>
      </w:r>
      <w:r>
        <w:rPr>
          <w:rFonts w:eastAsia="Calibri"/>
          <w:color w:val="000000"/>
          <w:lang w:eastAsia="en-US"/>
        </w:rPr>
        <w:t xml:space="preserve"> </w:t>
      </w:r>
    </w:p>
    <w:p w:rsidR="00D50326" w:rsidRDefault="00D50326" w:rsidP="00616893">
      <w:pPr>
        <w:numPr>
          <w:ilvl w:val="0"/>
          <w:numId w:val="1"/>
        </w:num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D50326" w:rsidRDefault="00D50326" w:rsidP="00616893">
      <w:p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D50326" w:rsidRDefault="00D50326" w:rsidP="00616893">
      <w:p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D50326" w:rsidRDefault="00D50326" w:rsidP="00616893">
      <w:p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D50326" w:rsidRDefault="00D50326" w:rsidP="00616893">
      <w:p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D50326" w:rsidRDefault="00D50326" w:rsidP="00616893">
      <w:pPr>
        <w:autoSpaceDE w:val="0"/>
        <w:autoSpaceDN w:val="0"/>
        <w:adjustRightInd w:val="0"/>
        <w:spacing w:after="14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>
        <w:rPr>
          <w:rFonts w:eastAsia="Calibri"/>
          <w:color w:val="000000"/>
          <w:lang w:eastAsia="en-US"/>
        </w:rPr>
        <w:t>со</w:t>
      </w:r>
      <w:proofErr w:type="gramEnd"/>
      <w:r>
        <w:rPr>
          <w:rFonts w:eastAsia="Calibri"/>
          <w:color w:val="000000"/>
          <w:lang w:eastAsia="en-US"/>
        </w:rPr>
        <w:t xml:space="preserve"> взрослыми и сверстниками, может соблюдать правила безопасного поведения и личной гигиены;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ascii="Wingdings" w:eastAsia="Calibri" w:hAnsi="Wingdings" w:cs="Wingdings"/>
          <w:color w:val="000000"/>
          <w:lang w:eastAsia="en-US"/>
        </w:rPr>
        <w:t></w:t>
      </w:r>
      <w:r>
        <w:rPr>
          <w:rFonts w:ascii="Wingdings" w:eastAsia="Calibri" w:hAnsi="Wingdings" w:cs="Wingdings"/>
          <w:color w:val="000000"/>
          <w:lang w:eastAsia="en-US"/>
        </w:rPr>
        <w:t></w:t>
      </w:r>
      <w:r>
        <w:rPr>
          <w:rFonts w:eastAsia="Calibri"/>
          <w:color w:val="000000"/>
          <w:lang w:eastAsia="en-US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</w:t>
      </w:r>
      <w:r>
        <w:rPr>
          <w:rFonts w:eastAsia="Calibri"/>
          <w:color w:val="000000"/>
          <w:lang w:eastAsia="en-US"/>
        </w:rPr>
        <w:lastRenderedPageBreak/>
        <w:t xml:space="preserve">математики, истории и т.п.; ребенок способен к принятию собственных решений, опираясь на свои знания и умения в различных видах деятельности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</w:p>
    <w:p w:rsidR="00B078AD" w:rsidRPr="0087471C" w:rsidRDefault="00B078AD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t xml:space="preserve">II. СОДЕРЖАТЕЛЬНЫЙ РАЗДЕЛ. 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b/>
          <w:bCs/>
          <w:i/>
          <w:iCs/>
          <w:color w:val="000000"/>
          <w:lang w:eastAsia="en-US"/>
        </w:rPr>
        <w:t xml:space="preserve">1.Описание образовательной деятельности в соответствии с направлениями развития ребенка </w:t>
      </w:r>
    </w:p>
    <w:p w:rsidR="00933784" w:rsidRPr="009A1A03" w:rsidRDefault="00933784" w:rsidP="00616893">
      <w:pPr>
        <w:contextualSpacing/>
        <w:jc w:val="both"/>
      </w:pPr>
      <w:r w:rsidRPr="009A1A03">
        <w:t>«Содержание 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</w:p>
    <w:p w:rsidR="00933784" w:rsidRPr="009A1A03" w:rsidRDefault="0087471C" w:rsidP="00616893">
      <w:pPr>
        <w:contextualSpacing/>
        <w:jc w:val="both"/>
      </w:pPr>
      <w:r>
        <w:t>-развитие физических качеств (</w:t>
      </w:r>
      <w:r w:rsidR="00933784" w:rsidRPr="009A1A03">
        <w:t>скоростных, силовых, гибкости, выносливости и координации);</w:t>
      </w:r>
    </w:p>
    <w:p w:rsidR="00933784" w:rsidRPr="009A1A03" w:rsidRDefault="00933784" w:rsidP="00616893">
      <w:pPr>
        <w:contextualSpacing/>
        <w:jc w:val="both"/>
      </w:pPr>
      <w:r w:rsidRPr="009A1A03">
        <w:t>-накопление и обогащение двигательного опыта детей (овладение основными движениями);</w:t>
      </w:r>
    </w:p>
    <w:p w:rsidR="00933784" w:rsidRPr="009A1A03" w:rsidRDefault="00933784" w:rsidP="00616893">
      <w:pPr>
        <w:contextualSpacing/>
        <w:jc w:val="both"/>
      </w:pPr>
      <w:r w:rsidRPr="009A1A03">
        <w:t>-формирование у воспитанников потребности в двигательной активности и физическом совершенствовании».</w:t>
      </w:r>
    </w:p>
    <w:p w:rsidR="00D50326" w:rsidRDefault="00D50326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C12891" w:rsidRPr="00CD2047" w:rsidRDefault="00C12891" w:rsidP="00616893">
      <w:pPr>
        <w:jc w:val="both"/>
      </w:pPr>
      <w:r w:rsidRPr="00CD2047">
        <w:rPr>
          <w:b/>
        </w:rPr>
        <w:t>Характеристика физического развития детей 4 - 5 лет</w:t>
      </w:r>
      <w:r w:rsidRPr="00CD2047">
        <w:t>: происходит дальнейший рост и развитие детского организма, совершенствуются физиологические функции. Происходит структурные изменения мышечной ткани, суставно-связочного аппарата. В этом возрасте интенсивно развиваются моторные функции. Двигательная активность детей  характеризуется достаточно высоким уровнем самостоятельности действий. Движение детей имеют вполне  преднамеренный и целеустремленный характер: дети хорошо различают виды движений, представляют себе их смысл, назначение, частично овладевают умением выделять наиболее существенные их элементы.</w:t>
      </w:r>
    </w:p>
    <w:p w:rsidR="00C12891" w:rsidRPr="00CD2047" w:rsidRDefault="00C12891" w:rsidP="00616893">
      <w:pPr>
        <w:jc w:val="both"/>
      </w:pPr>
      <w:r w:rsidRPr="00CD2047">
        <w:t xml:space="preserve"> Дети стремятся к новым сочетаниям движений, испытывают желание попробовать свои силы в более сложных видах упражнений.  Вместе с тем им свойственно неумение соразмерять свои силы со своими возможностями. Для них характерно недостаточно четкое и правильное выполнение двигательных заданий, что обусловлено неустойчивостью волевых усилий по преодолению трудностей. К этому возрастному периоду дети достаточно хорошо овладевают навыками ходьбы. Однако у многих детей еще отсутствуют непринужденное положение корпуса и головы, согласованные движения головы и ног. </w:t>
      </w:r>
    </w:p>
    <w:p w:rsidR="00C12891" w:rsidRPr="00CD2047" w:rsidRDefault="00C12891" w:rsidP="00616893">
      <w:pPr>
        <w:jc w:val="both"/>
      </w:pPr>
      <w:r w:rsidRPr="00CD2047">
        <w:t xml:space="preserve">        Структура бега оформляется к четырем годам. Устойчивая фаза полета наблюдается у всех детей, но беговой шаг остается недостаточно равномерным, скорость невысока, отталкивание не сильное, полет короткий, движение рук </w:t>
      </w:r>
      <w:proofErr w:type="gramStart"/>
      <w:r w:rsidRPr="00CD2047">
        <w:t>малоактивны</w:t>
      </w:r>
      <w:proofErr w:type="gramEnd"/>
      <w:r w:rsidRPr="00CD2047">
        <w:t xml:space="preserve">. </w:t>
      </w:r>
    </w:p>
    <w:p w:rsidR="00C12891" w:rsidRPr="00CD2047" w:rsidRDefault="00C12891" w:rsidP="00616893">
      <w:pPr>
        <w:jc w:val="both"/>
      </w:pPr>
      <w:r w:rsidRPr="00CD2047">
        <w:t>        Дети уже владеют прыжками разных видов, они умеют отталкиваться от опоры, помогая себе взмахами рук, а также мягко приземлятся, сохраняя равновесие. При метании предметов еще недостаточно проявляется слитность  замаха и броска. В результате укрепления кисти и пальцев рук, развития координации движений, глазомера и под влиянием многократных упражнений дети приобретают способность регулировать направление полета и силу броска.</w:t>
      </w:r>
    </w:p>
    <w:p w:rsidR="00C12891" w:rsidRPr="00CD2047" w:rsidRDefault="00C12891" w:rsidP="00616893">
      <w:pPr>
        <w:jc w:val="both"/>
      </w:pPr>
      <w:r w:rsidRPr="00CD2047">
        <w:t xml:space="preserve">        Дети постепенно осваивают: езду на 3- и 2-колесных велосипедах, подготовительные к плаванию движения в водной среде и само плавание, ходьба и спуск с небольших горок на лыжах и т.д. Возникает потребность действовать совместно, быстро, ловко, в общем, для всех детей темпе; соблюдать определенные интервалы во время передвижения в разных построениях, быть ведущим. </w:t>
      </w:r>
    </w:p>
    <w:p w:rsidR="00C12891" w:rsidRPr="00CD2047" w:rsidRDefault="00C12891" w:rsidP="00616893">
      <w:pPr>
        <w:jc w:val="both"/>
      </w:pPr>
      <w:r w:rsidRPr="00CD2047">
        <w:lastRenderedPageBreak/>
        <w:t>        Уровень функциональных возможностей  организма повышается, увеличивается их работоспособность.</w:t>
      </w:r>
    </w:p>
    <w:p w:rsidR="0087471C" w:rsidRDefault="00C12891" w:rsidP="00616893">
      <w:pPr>
        <w:jc w:val="both"/>
      </w:pPr>
      <w:r w:rsidRPr="00CD2047">
        <w:t>      </w:t>
      </w:r>
    </w:p>
    <w:p w:rsidR="0087471C" w:rsidRDefault="0087471C" w:rsidP="00616893">
      <w:pPr>
        <w:jc w:val="both"/>
      </w:pPr>
    </w:p>
    <w:p w:rsidR="0087471C" w:rsidRDefault="0087471C" w:rsidP="00616893">
      <w:pPr>
        <w:jc w:val="both"/>
      </w:pPr>
    </w:p>
    <w:p w:rsidR="00C12891" w:rsidRPr="00CD2047" w:rsidRDefault="00C12891" w:rsidP="00616893">
      <w:pPr>
        <w:jc w:val="both"/>
      </w:pPr>
      <w:r w:rsidRPr="00CD2047">
        <w:t>  Задачи развития:</w:t>
      </w:r>
    </w:p>
    <w:p w:rsidR="00C12891" w:rsidRPr="00CD2047" w:rsidRDefault="00C12891" w:rsidP="00616893">
      <w:pPr>
        <w:jc w:val="both"/>
      </w:pPr>
      <w:r w:rsidRPr="00CD2047">
        <w:t>Содействовать охране и укреплению здоровья детей, формировать правильную осанку, гармоничное телосложение; развивать мелкую моторику; совершенствовать функциональные возможности детского организма.</w:t>
      </w:r>
    </w:p>
    <w:p w:rsidR="00C12891" w:rsidRPr="00CD2047" w:rsidRDefault="00C12891" w:rsidP="00616893">
      <w:pPr>
        <w:jc w:val="both"/>
      </w:pPr>
      <w:r w:rsidRPr="00CD2047">
        <w:t>Обогащать двигательный опыт детей за счет усвоения основных видов движений, упражнений общеразвивающего воздействия, спортивных упражнений и игр.</w:t>
      </w:r>
    </w:p>
    <w:p w:rsidR="00C12891" w:rsidRPr="00CD2047" w:rsidRDefault="00C12891" w:rsidP="00616893">
      <w:pPr>
        <w:jc w:val="both"/>
      </w:pPr>
      <w:r w:rsidRPr="00CD2047">
        <w:t>Способствовать развитию произвольности выполнения двигательных действий: умению выделять цель действия (двигательную задачу), выбирать способы действия, сочетать их, доводить до определенных результатов.</w:t>
      </w:r>
    </w:p>
    <w:p w:rsidR="00C12891" w:rsidRDefault="00C12891" w:rsidP="00616893">
      <w:pPr>
        <w:jc w:val="both"/>
      </w:pPr>
      <w:r w:rsidRPr="00CD2047">
        <w:t>Постепенно и осторожно стимулировать естественный процесс развития двигательных способностей и качеств — ловкости, быстроты, силы, гибкости, выносливости; совершенствовать ориентацию в пространстве и времени, чувство равновесия, ритмичность, глазомер.</w:t>
      </w:r>
    </w:p>
    <w:p w:rsidR="00C12891" w:rsidRPr="00987808" w:rsidRDefault="00C12891" w:rsidP="00616893">
      <w:pPr>
        <w:contextualSpacing/>
        <w:jc w:val="both"/>
        <w:rPr>
          <w:b/>
        </w:rPr>
      </w:pPr>
      <w:r w:rsidRPr="00987808">
        <w:rPr>
          <w:b/>
        </w:rPr>
        <w:t>Развитие физических качеств, накопление и обогащение двигательного опыта.</w:t>
      </w:r>
    </w:p>
    <w:p w:rsidR="00C12891" w:rsidRPr="00987808" w:rsidRDefault="00C12891" w:rsidP="00616893">
      <w:pPr>
        <w:contextualSpacing/>
        <w:jc w:val="both"/>
      </w:pPr>
      <w:r w:rsidRPr="00987808">
        <w:t>Формировать правильную осанку.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Закреплять и развивать умение ходить и бегать, </w:t>
      </w:r>
      <w:r w:rsidRPr="009B15C1">
        <w:t>согласовывая</w:t>
      </w:r>
      <w:r w:rsidRPr="00987808">
        <w:t xml:space="preserve"> движения рук и ног. Развивать умение бегать легко, ритмично, энергично отталкиваясь носком.</w:t>
      </w:r>
    </w:p>
    <w:p w:rsidR="00C12891" w:rsidRPr="00987808" w:rsidRDefault="00C12891" w:rsidP="00616893">
      <w:pPr>
        <w:contextualSpacing/>
        <w:jc w:val="both"/>
      </w:pPr>
      <w:r w:rsidRPr="00987808">
        <w:t>Приучать к выполнению действий по сигналу. Упражнять в построениях, соблюдении дистанции во время передвижения.</w:t>
      </w:r>
    </w:p>
    <w:p w:rsidR="00C12891" w:rsidRPr="00987808" w:rsidRDefault="00C12891" w:rsidP="00616893">
      <w:pPr>
        <w:contextualSpacing/>
        <w:jc w:val="both"/>
      </w:pPr>
      <w:r w:rsidRPr="00987808">
        <w:t>Закреплять умение ползать, пролезать, подлезать, перелезать через предметы.</w:t>
      </w:r>
    </w:p>
    <w:p w:rsidR="00C12891" w:rsidRPr="00987808" w:rsidRDefault="00C12891" w:rsidP="00616893">
      <w:pPr>
        <w:contextualSpacing/>
        <w:jc w:val="both"/>
      </w:pPr>
      <w:r w:rsidRPr="00987808">
        <w:t>Развивать умение перелезать с одного пролёта гимнастической стенки на друго</w:t>
      </w:r>
      <w:proofErr w:type="gramStart"/>
      <w:r w:rsidRPr="00987808">
        <w:t>й(</w:t>
      </w:r>
      <w:proofErr w:type="gramEnd"/>
      <w:r w:rsidRPr="00987808">
        <w:t>вправо, влево).</w:t>
      </w:r>
    </w:p>
    <w:p w:rsidR="00C12891" w:rsidRPr="00987808" w:rsidRDefault="00C12891" w:rsidP="00616893">
      <w:pPr>
        <w:contextualSpacing/>
        <w:jc w:val="both"/>
      </w:pPr>
      <w:r w:rsidRPr="00987808">
        <w:t>Закреплять умение энергично отталкиваться и правильно приземляться в прыжках на двух ногах на месте и продвижением  вперёд, ориентироваться в пространстве.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В прыжках в длину и высоту с места формировать умение сочетать отталкивание </w:t>
      </w:r>
      <w:proofErr w:type="gramStart"/>
      <w:r w:rsidRPr="00987808">
        <w:t>со</w:t>
      </w:r>
      <w:proofErr w:type="gramEnd"/>
      <w:r w:rsidRPr="00987808">
        <w:t xml:space="preserve"> взмахом рук, при приземлении сохранять равновесие. Формировать умение прыгать через короткую скакалку.</w:t>
      </w:r>
    </w:p>
    <w:p w:rsidR="00C12891" w:rsidRPr="00987808" w:rsidRDefault="00C12891" w:rsidP="00616893">
      <w:pPr>
        <w:contextualSpacing/>
        <w:jc w:val="both"/>
      </w:pPr>
      <w:r w:rsidRPr="00987808">
        <w:t>Закреплять умение принимать правильное исходное положение при метании, отбивать мяч о землю правой и левой рукой, бросать и ловить его кистями ру</w:t>
      </w:r>
      <w:proofErr w:type="gramStart"/>
      <w:r w:rsidRPr="00987808">
        <w:t>к(</w:t>
      </w:r>
      <w:proofErr w:type="gramEnd"/>
      <w:r w:rsidRPr="00987808">
        <w:t>не прижимая к груди)</w:t>
      </w:r>
    </w:p>
    <w:p w:rsidR="00C12891" w:rsidRPr="00987808" w:rsidRDefault="00C12891" w:rsidP="00616893">
      <w:pPr>
        <w:contextualSpacing/>
        <w:jc w:val="both"/>
      </w:pPr>
      <w:r w:rsidRPr="00987808">
        <w:t>Развивать физические качества: гибкость, ловкость, быстроту, выносливость.</w:t>
      </w:r>
    </w:p>
    <w:p w:rsidR="00C12891" w:rsidRPr="00987808" w:rsidRDefault="00C12891" w:rsidP="00616893">
      <w:pPr>
        <w:contextualSpacing/>
        <w:jc w:val="both"/>
      </w:pPr>
      <w:r w:rsidRPr="00987808">
        <w:t>Продолжать развивать активность детей в играх с мячами, скакалками, обручами и др.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Закреплять умение кататься на трехколесном велосипеде по </w:t>
      </w:r>
      <w:proofErr w:type="gramStart"/>
      <w:r w:rsidRPr="00987808">
        <w:t>прямой</w:t>
      </w:r>
      <w:proofErr w:type="gramEnd"/>
      <w:r w:rsidRPr="00987808">
        <w:t>, по кругу.</w:t>
      </w:r>
    </w:p>
    <w:p w:rsidR="00C12891" w:rsidRPr="00987808" w:rsidRDefault="00C12891" w:rsidP="00616893">
      <w:pPr>
        <w:contextualSpacing/>
        <w:jc w:val="both"/>
      </w:pPr>
      <w:r w:rsidRPr="00987808">
        <w:t>Совершенствовать умение ходить на лыжах скользящим шагом, выполнять повороты, подниматься на гору.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Формирование потребности в двигательной активности и физическом совершенствовании</w:t>
      </w:r>
      <w:r w:rsidRPr="00987808">
        <w:t xml:space="preserve">. </w:t>
      </w:r>
    </w:p>
    <w:p w:rsidR="00C12891" w:rsidRPr="00987808" w:rsidRDefault="00C12891" w:rsidP="00616893">
      <w:pPr>
        <w:contextualSpacing/>
        <w:jc w:val="both"/>
      </w:pPr>
      <w:r w:rsidRPr="00987808">
        <w:t>Формировать умения и навыки правильного выполнения движений в различных формах организации двигательной деятельности детей. Воспитывать красоту, грациозность, выразительность движений.</w:t>
      </w:r>
    </w:p>
    <w:p w:rsidR="00C12891" w:rsidRPr="00987808" w:rsidRDefault="00C12891" w:rsidP="00616893">
      <w:pPr>
        <w:contextualSpacing/>
        <w:jc w:val="both"/>
      </w:pPr>
      <w:r w:rsidRPr="00987808">
        <w:t>Развивать и совершенствовать двигательные умения и навыки детей, умение творчески использовать их в самостоятельной двигательной деятельности.</w:t>
      </w:r>
    </w:p>
    <w:p w:rsidR="00C12891" w:rsidRPr="00987808" w:rsidRDefault="00C12891" w:rsidP="00616893">
      <w:pPr>
        <w:contextualSpacing/>
        <w:jc w:val="both"/>
      </w:pPr>
      <w:r w:rsidRPr="00987808">
        <w:t>Закреплять умение выполнять ведущую роль в подвижной игре, осознанно относиться к выполнению правил игры.</w:t>
      </w:r>
    </w:p>
    <w:p w:rsidR="00C12891" w:rsidRPr="00987808" w:rsidRDefault="00C12891" w:rsidP="00616893">
      <w:pPr>
        <w:contextualSpacing/>
        <w:jc w:val="both"/>
      </w:pPr>
      <w:r w:rsidRPr="00987808">
        <w:t>Приучать детей к самостоятельному и творческому использованию физкультурного инвентаря и атрибутов для подвижных игр на прогулках.</w:t>
      </w:r>
    </w:p>
    <w:p w:rsidR="00C12891" w:rsidRPr="00987808" w:rsidRDefault="00C12891" w:rsidP="00616893">
      <w:pPr>
        <w:contextualSpacing/>
        <w:jc w:val="both"/>
      </w:pPr>
      <w:r w:rsidRPr="00987808">
        <w:lastRenderedPageBreak/>
        <w:t>Один раз в месяц проводить физкультурные досуги продолжительностью 20 минут; 2 раза в го</w:t>
      </w:r>
      <w:proofErr w:type="gramStart"/>
      <w:r w:rsidRPr="00987808">
        <w:t>д-</w:t>
      </w:r>
      <w:proofErr w:type="gramEnd"/>
      <w:r w:rsidRPr="00987808">
        <w:t xml:space="preserve"> физкультурные праздники (зимний и летний) продолжительностью 45 минут.</w:t>
      </w:r>
    </w:p>
    <w:p w:rsidR="00C12891" w:rsidRPr="00987808" w:rsidRDefault="00C12891" w:rsidP="00616893">
      <w:pPr>
        <w:contextualSpacing/>
        <w:jc w:val="both"/>
      </w:pPr>
      <w:r w:rsidRPr="00987808">
        <w:t>Продолжать развивать активность детей в играх с мячами, скакалками, обручами и т. д.</w:t>
      </w:r>
    </w:p>
    <w:p w:rsidR="00C12891" w:rsidRPr="00987808" w:rsidRDefault="00C12891" w:rsidP="00616893">
      <w:pPr>
        <w:contextualSpacing/>
        <w:jc w:val="both"/>
      </w:pPr>
      <w:r w:rsidRPr="00987808">
        <w:t>Развивать быстроту, силу, ловкость, пространственную  ориентировку.</w:t>
      </w:r>
    </w:p>
    <w:p w:rsidR="00C12891" w:rsidRPr="00987808" w:rsidRDefault="00C12891" w:rsidP="00616893">
      <w:pPr>
        <w:contextualSpacing/>
        <w:jc w:val="both"/>
      </w:pPr>
      <w:r w:rsidRPr="00987808">
        <w:t>Воспитывать самостоятельность и инициативность в организации знакомых игр.</w:t>
      </w:r>
    </w:p>
    <w:p w:rsidR="00C12891" w:rsidRPr="00987808" w:rsidRDefault="00C12891" w:rsidP="00616893">
      <w:pPr>
        <w:contextualSpacing/>
        <w:jc w:val="both"/>
      </w:pPr>
      <w:r w:rsidRPr="00987808">
        <w:t>Приучать к выполнению действий по сигналу.</w:t>
      </w:r>
    </w:p>
    <w:p w:rsidR="00C12891" w:rsidRPr="00987808" w:rsidRDefault="00C12891" w:rsidP="00616893">
      <w:pPr>
        <w:contextualSpacing/>
        <w:jc w:val="both"/>
      </w:pPr>
      <w:r w:rsidRPr="00987808">
        <w:t>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</w:r>
    </w:p>
    <w:p w:rsidR="00C12891" w:rsidRPr="00987808" w:rsidRDefault="00C12891" w:rsidP="00616893">
      <w:pPr>
        <w:contextualSpacing/>
        <w:jc w:val="both"/>
      </w:pPr>
      <w:r w:rsidRPr="00987808">
        <w:t>Примерный перечень основных движений, спортивных игр и упражнений.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 xml:space="preserve"> Основные движения</w:t>
      </w:r>
      <w:r w:rsidRPr="00987808">
        <w:t>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Ходьба.</w:t>
      </w:r>
      <w:r w:rsidRPr="00987808">
        <w:t xml:space="preserve"> Ходьба обычная, на носках, на пятках, на наружных сторонах стоп, ходьба с высоким подниманием колен, мелким и широким шагом, приставным шагом в сторон</w:t>
      </w:r>
      <w:proofErr w:type="gramStart"/>
      <w:r w:rsidRPr="00987808">
        <w:t>у(</w:t>
      </w:r>
      <w:proofErr w:type="gramEnd"/>
      <w:r w:rsidRPr="00987808">
        <w:t xml:space="preserve"> направо и налево). Ходьба в колонне по одному, по двое. </w:t>
      </w:r>
      <w:proofErr w:type="gramStart"/>
      <w:r w:rsidRPr="00987808">
        <w:t>Ходьба по прямой, по кругу, вдоль границ зала, змейкой, врассыпную.</w:t>
      </w:r>
      <w:proofErr w:type="gramEnd"/>
      <w:r w:rsidRPr="00987808">
        <w:t xml:space="preserve"> Ходьба с выполнением заданий; ходьба в чередовании с бегом, прыжками, изменением направления, темпа, со сменой направляющего. Ходьба между линиям</w:t>
      </w:r>
      <w:proofErr w:type="gramStart"/>
      <w:r w:rsidRPr="00987808">
        <w:t>и(</w:t>
      </w:r>
      <w:proofErr w:type="gramEnd"/>
      <w:r w:rsidRPr="00987808">
        <w:t>расстояние 10-15 см), по линии, по веревке, по доске, гимнастической скамейке, бревну( 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вниз. Перешагивание через рейки лестницы, приподнятой на 20-25 см от пола, через набивной мяч, с разными положениями рук. Кружение в обе стороны.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Бег</w:t>
      </w:r>
      <w:r w:rsidRPr="00987808">
        <w:t>. Бег обычный, на носках, с высоким подниманием колен, мелким и широким шагом. Бег в колонне, бег в разных направлениях: по кругу, змейкой, врассыпную. Бег с изменением темпа, со сменой ведущего. Непрерывный бег в медленном темпе в течение 1-1,5минуты. Бег на расстояние 40-60 м со средней скоростью; челночный бег3 раза по 10 м; бег на 20 м.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Ползание, лазанье</w:t>
      </w:r>
      <w:r w:rsidRPr="00987808">
        <w:t xml:space="preserve">. Ползание на четвереньках по прямой,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 </w:t>
      </w:r>
      <w:proofErr w:type="spellStart"/>
      <w:r w:rsidRPr="00987808">
        <w:t>подлезание</w:t>
      </w:r>
      <w:proofErr w:type="spellEnd"/>
      <w:r w:rsidRPr="00987808">
        <w:t xml:space="preserve">  под веревку, дугу правым и левым боком вперёд. </w:t>
      </w:r>
      <w:proofErr w:type="spellStart"/>
      <w:r w:rsidRPr="00987808">
        <w:t>Пролезание</w:t>
      </w:r>
      <w:proofErr w:type="spellEnd"/>
      <w:r w:rsidRPr="00987808">
        <w:t xml:space="preserve"> в обруч, </w:t>
      </w:r>
      <w:proofErr w:type="spellStart"/>
      <w:r w:rsidRPr="00987808">
        <w:t>перелезание</w:t>
      </w:r>
      <w:proofErr w:type="spellEnd"/>
      <w:r w:rsidRPr="00987808">
        <w:t xml:space="preserve"> через бревно, гимнастическую скамейку. Лазанье по гимнастической стенке.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Прыжки.</w:t>
      </w:r>
      <w:r w:rsidRPr="00987808">
        <w:t xml:space="preserve"> Прыжки на месте на двух ногах, продвигаясь вперёд, с поворотом кругом. Прыжки: ноги вместе, ноги врозь, на одной ноге. Прыжки через линию, поочерёдно через 4-5  линий, расстояние между которыми 40-50 см. Прыжки через 2-3 предмета высотой 5-10 см. Прыжки с высоты 20-25 см, в длину с места. Прыжки с короткой скакалкой.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Катание</w:t>
      </w:r>
      <w:r w:rsidRPr="00987808">
        <w:t>. Бросание, ловля, метание. Прокатывание мячей</w:t>
      </w:r>
      <w:proofErr w:type="gramStart"/>
      <w:r w:rsidRPr="00987808">
        <w:t xml:space="preserve"> ,</w:t>
      </w:r>
      <w:proofErr w:type="gramEnd"/>
      <w:r w:rsidRPr="00987808">
        <w:t xml:space="preserve"> обручей друг другу между предметами. Бросание мяча друг другу снизу, из-за головы и ловля его; перебрасывание мяча двумя руками из-за головы и одной рукой через препятствия. Бросание мяча вверх, о землю и ловля его двумя руками, отбивание мяча о землю правой и левой рукой. Метание предметов на дальность, в горизонтальную цель правой и левой рукой. В вертикальную цель с расстояния 1,5-2 м.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Групповые упражнения с переходами</w:t>
      </w:r>
      <w:r w:rsidRPr="00987808">
        <w:t>. Построение в колонну по одному, в шеренгу, в круг; перестроение в колонну по два, по три; равнение по ориентирам; повороты направо, налево. Кругом; размыкание и смыкание.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Ритмическая гимнастика</w:t>
      </w:r>
      <w:r w:rsidRPr="00987808">
        <w:t>. Выполнение знакомых, разученных  ранее упражнений и циклических движений под музыку.</w:t>
      </w:r>
    </w:p>
    <w:p w:rsidR="00C12891" w:rsidRPr="00987808" w:rsidRDefault="00C12891" w:rsidP="00616893">
      <w:pPr>
        <w:contextualSpacing/>
        <w:jc w:val="both"/>
        <w:rPr>
          <w:b/>
        </w:rPr>
      </w:pPr>
      <w:r w:rsidRPr="00987808">
        <w:rPr>
          <w:b/>
        </w:rPr>
        <w:t>Общеразвивающие упражнения.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Упражнения для кистей рук, развития и укрепления мышц плечевого пояса. Поднимать руки вперёд, в стороны, вверх, отводить руки за спину из положений: руки вниз, руки на поясе, руки перед грудью; размахивать руками вперёд-назад; выполнять круговые движения руками, согнутыми в локтях. Закладывать руки за голову, разводить их в </w:t>
      </w:r>
      <w:r w:rsidRPr="00987808">
        <w:lastRenderedPageBreak/>
        <w:t>стороны и опускать. Поднимать руки через стороны вверх, плотно прижимаясь спиной к спинке стула; поднимать палку вверх, опускать за плечи; сжимать, разжимать кисти рук; вращать кисти рук из исходного положения руки вперёд, в стороны.</w:t>
      </w:r>
    </w:p>
    <w:p w:rsidR="00C12891" w:rsidRPr="00987808" w:rsidRDefault="00C12891" w:rsidP="00616893">
      <w:pPr>
        <w:contextualSpacing/>
        <w:jc w:val="both"/>
      </w:pPr>
      <w:r w:rsidRPr="00987808">
        <w:t>Упражнения для развития и укрепления мышц спины и гибкости позвоночника. Поворачиваться в стороны, держа руки на поясе, разводя их в стороны; наклоняться вперёд, касаясь пальцами рук носков ног. Наклоняться, выполняя задание: класть и брать предметы из разных исходных положений. Наклоняться в стороны, держа руки на поясе. Прокатывать мяч вокруг себя из и. п. сидя и стоя на коленях; перекладывать предметы из одной руки в другую под приподнятой ногой; сидя приподнимать обе ноги над полом; поднимать, сгибать, выпрямлять и опускать ноги на пол  из исходных положений лёжа на спине, сидя. Поворачиваться со спины на живот, держа в  вытянутых руках предмет. Приподнимать вытянутые вперёд руки, плечи и голову, лёжа на животе.</w:t>
      </w:r>
    </w:p>
    <w:p w:rsidR="00C12891" w:rsidRPr="00987808" w:rsidRDefault="00C12891" w:rsidP="00616893">
      <w:pPr>
        <w:contextualSpacing/>
        <w:jc w:val="both"/>
      </w:pPr>
      <w:r w:rsidRPr="00987808">
        <w:t>Упражнения для развития и укрепления мышц брюшного пресса и ног. Подниматься на носки; поочерёдно выставлять ногу вперёд на пятку, на носок; выполнять притоны; полуприседания; приседания, держа руки на поясе, вытянутые руки вперёд, в стороны. Поочередно поднимать ноги, согнутые в коленях. Ходить по палке или по канату, опираясь носками о пол, пятками о палку. Захватывать и перекладывать предметы с места на место стопами ног.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Статические упражнения</w:t>
      </w:r>
      <w:r w:rsidRPr="00987808">
        <w:t>. Сохранение равновесия в разных позах: стоя на носках, руки вверх; стоя на одной ноге, руки на поясе.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Спортивные упражнения</w:t>
      </w:r>
      <w:r w:rsidRPr="00987808">
        <w:t>.</w:t>
      </w:r>
    </w:p>
    <w:p w:rsidR="00C12891" w:rsidRPr="00987808" w:rsidRDefault="00C12891" w:rsidP="00616893">
      <w:pPr>
        <w:contextualSpacing/>
        <w:jc w:val="both"/>
      </w:pPr>
      <w:r w:rsidRPr="00987808">
        <w:rPr>
          <w:b/>
        </w:rPr>
        <w:t>Ходьба на лыжах</w:t>
      </w:r>
      <w:r w:rsidRPr="00987808">
        <w:t>. Передвигаться на лыжах по лыжне скользящим шагом.</w:t>
      </w:r>
    </w:p>
    <w:p w:rsidR="00C12891" w:rsidRPr="00987808" w:rsidRDefault="00C12891" w:rsidP="00616893">
      <w:pPr>
        <w:contextualSpacing/>
        <w:jc w:val="both"/>
      </w:pPr>
      <w:r w:rsidRPr="00987808">
        <w:t>Игры на лыжах</w:t>
      </w:r>
      <w:proofErr w:type="gramStart"/>
      <w:r w:rsidRPr="00987808">
        <w:t>.</w:t>
      </w:r>
      <w:proofErr w:type="gramEnd"/>
      <w:r w:rsidRPr="00987808">
        <w:t xml:space="preserve"> « </w:t>
      </w:r>
      <w:proofErr w:type="gramStart"/>
      <w:r w:rsidRPr="00987808">
        <w:t>к</w:t>
      </w:r>
      <w:proofErr w:type="gramEnd"/>
      <w:r w:rsidRPr="00987808">
        <w:t>арусель в лесу», «Чем дальше, тем лучше», «Воротца».</w:t>
      </w:r>
    </w:p>
    <w:p w:rsidR="00C12891" w:rsidRPr="00987808" w:rsidRDefault="00C12891" w:rsidP="00616893">
      <w:pPr>
        <w:contextualSpacing/>
        <w:jc w:val="both"/>
        <w:rPr>
          <w:b/>
        </w:rPr>
      </w:pPr>
      <w:r w:rsidRPr="00987808">
        <w:rPr>
          <w:b/>
        </w:rPr>
        <w:t>Подвижные игры.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С бегом. «Самолёты», «Цветные автомобили», «У медведя </w:t>
      </w:r>
      <w:proofErr w:type="gramStart"/>
      <w:r w:rsidRPr="00987808">
        <w:t>во</w:t>
      </w:r>
      <w:proofErr w:type="gramEnd"/>
      <w:r w:rsidRPr="00987808">
        <w:t xml:space="preserve"> бору», «Птичка и кошка», « Найди себе пару», «Лошадки», « Позвони в погремушку», « Бездомный заяц», « </w:t>
      </w:r>
      <w:proofErr w:type="spellStart"/>
      <w:r w:rsidRPr="00987808">
        <w:t>Ловишки</w:t>
      </w:r>
      <w:proofErr w:type="spellEnd"/>
      <w:r w:rsidRPr="00987808">
        <w:t>», «</w:t>
      </w:r>
      <w:proofErr w:type="spellStart"/>
      <w:r w:rsidRPr="00987808">
        <w:t>тубетейка</w:t>
      </w:r>
      <w:proofErr w:type="spellEnd"/>
      <w:r w:rsidRPr="00987808">
        <w:t>».</w:t>
      </w:r>
    </w:p>
    <w:p w:rsidR="00C12891" w:rsidRPr="00987808" w:rsidRDefault="00C12891" w:rsidP="00616893">
      <w:pPr>
        <w:contextualSpacing/>
        <w:jc w:val="both"/>
      </w:pPr>
      <w:r w:rsidRPr="00987808">
        <w:t>С прыжками. « Зайцы и волк», « Лиса в курятнике», « Зайка серый умывается».</w:t>
      </w:r>
    </w:p>
    <w:p w:rsidR="00C12891" w:rsidRPr="00987808" w:rsidRDefault="00C12891" w:rsidP="00616893">
      <w:pPr>
        <w:contextualSpacing/>
        <w:jc w:val="both"/>
      </w:pPr>
      <w:r w:rsidRPr="00987808">
        <w:t>С ползанием и лазаньем. « Пастух и стадо», «Перелет птиц», «Котята и щенята».</w:t>
      </w:r>
    </w:p>
    <w:p w:rsidR="00C12891" w:rsidRPr="00987808" w:rsidRDefault="00C12891" w:rsidP="00616893">
      <w:pPr>
        <w:contextualSpacing/>
        <w:jc w:val="both"/>
      </w:pPr>
      <w:r w:rsidRPr="00987808">
        <w:t>С бросанием и ловлей. «Подброс</w:t>
      </w:r>
      <w:proofErr w:type="gramStart"/>
      <w:r w:rsidRPr="00987808">
        <w:t>ь-</w:t>
      </w:r>
      <w:proofErr w:type="gramEnd"/>
      <w:r w:rsidRPr="00987808">
        <w:t xml:space="preserve"> поймай», «Сбей булаву», «Мяч через сетку».</w:t>
      </w:r>
    </w:p>
    <w:p w:rsidR="00C12891" w:rsidRPr="00987808" w:rsidRDefault="00C12891" w:rsidP="00616893">
      <w:pPr>
        <w:contextualSpacing/>
        <w:jc w:val="both"/>
      </w:pPr>
      <w:r w:rsidRPr="00987808">
        <w:t>На ориентировку в пространстве, на внимание. «Найди где спрятано», «Найди и промолчи», «Кто ушёл?», «Прятки».</w:t>
      </w:r>
    </w:p>
    <w:p w:rsidR="00C12891" w:rsidRPr="00987808" w:rsidRDefault="00C12891" w:rsidP="00616893">
      <w:pPr>
        <w:contextualSpacing/>
        <w:jc w:val="both"/>
      </w:pPr>
      <w:r w:rsidRPr="00987808">
        <w:t xml:space="preserve">Народные игры. « У медведя </w:t>
      </w:r>
      <w:proofErr w:type="gramStart"/>
      <w:r w:rsidRPr="00987808">
        <w:t>во</w:t>
      </w:r>
      <w:proofErr w:type="gramEnd"/>
      <w:r w:rsidRPr="00987808">
        <w:t xml:space="preserve"> бору» и др.</w:t>
      </w:r>
    </w:p>
    <w:p w:rsidR="00C12891" w:rsidRPr="00987808" w:rsidRDefault="00C12891" w:rsidP="00616893">
      <w:pPr>
        <w:contextualSpacing/>
        <w:jc w:val="both"/>
      </w:pPr>
    </w:p>
    <w:p w:rsidR="00B078AD" w:rsidRPr="0087471C" w:rsidRDefault="00B078AD" w:rsidP="00616893">
      <w:pPr>
        <w:ind w:left="-57" w:right="57"/>
        <w:contextualSpacing/>
        <w:jc w:val="both"/>
        <w:rPr>
          <w:b/>
        </w:rPr>
      </w:pPr>
    </w:p>
    <w:p w:rsidR="00C12891" w:rsidRPr="009A1A03" w:rsidRDefault="00C12891" w:rsidP="00616893">
      <w:pPr>
        <w:ind w:left="-57" w:right="57"/>
        <w:contextualSpacing/>
        <w:jc w:val="both"/>
        <w:rPr>
          <w:b/>
        </w:rPr>
      </w:pPr>
      <w:r>
        <w:rPr>
          <w:b/>
        </w:rPr>
        <w:t xml:space="preserve"> Старшая группа. </w:t>
      </w:r>
      <w:r w:rsidRPr="009A1A03">
        <w:rPr>
          <w:b/>
        </w:rPr>
        <w:t>Развитие физических качеств, накопление и обогащение двигательного опыта.</w:t>
      </w:r>
    </w:p>
    <w:p w:rsidR="00C12891" w:rsidRPr="009A1A03" w:rsidRDefault="00C12891" w:rsidP="00616893">
      <w:pPr>
        <w:ind w:left="-57" w:right="57"/>
        <w:contextualSpacing/>
        <w:jc w:val="both"/>
      </w:pPr>
      <w:r w:rsidRPr="009A1A03">
        <w:t>Совершенствовать физ. качества  в разнообразных формах двигательной деятельности.</w:t>
      </w:r>
    </w:p>
    <w:p w:rsidR="00C12891" w:rsidRPr="009A1A03" w:rsidRDefault="00C12891" w:rsidP="00616893">
      <w:pPr>
        <w:ind w:left="-57" w:right="57"/>
        <w:contextualSpacing/>
        <w:jc w:val="both"/>
      </w:pPr>
      <w:r w:rsidRPr="009A1A03">
        <w:t>Продолжать формировать правильную осанку, умение осознанно выполнять движения.</w:t>
      </w:r>
    </w:p>
    <w:p w:rsidR="00C12891" w:rsidRPr="009A1A03" w:rsidRDefault="00C12891" w:rsidP="00616893">
      <w:pPr>
        <w:ind w:left="-57" w:right="57"/>
        <w:contextualSpacing/>
        <w:jc w:val="both"/>
      </w:pPr>
      <w:r w:rsidRPr="009A1A03">
        <w:t>Развивать быстроту, силу, выносливость, гибкость, ловкость.</w:t>
      </w:r>
    </w:p>
    <w:p w:rsidR="00C12891" w:rsidRPr="009A1A03" w:rsidRDefault="00C12891" w:rsidP="00616893">
      <w:pPr>
        <w:ind w:left="-57" w:right="57"/>
        <w:contextualSpacing/>
        <w:jc w:val="both"/>
      </w:pPr>
      <w:r w:rsidRPr="009A1A03">
        <w:t>Совершенствовать двигательные умения и навыки детей.</w:t>
      </w:r>
    </w:p>
    <w:p w:rsidR="00C12891" w:rsidRPr="009A1A03" w:rsidRDefault="00C12891" w:rsidP="00616893">
      <w:pPr>
        <w:ind w:left="-57" w:right="57"/>
        <w:contextualSpacing/>
        <w:jc w:val="both"/>
      </w:pPr>
      <w:r w:rsidRPr="009A1A03">
        <w:t>Закреплять умение легко ходить и бегать, энергично отталкиваясь от опоры; бегать наперегонки, с преодолением препятствий.</w:t>
      </w:r>
    </w:p>
    <w:p w:rsidR="00C12891" w:rsidRPr="009A1A03" w:rsidRDefault="00C12891" w:rsidP="00616893">
      <w:pPr>
        <w:contextualSpacing/>
        <w:jc w:val="both"/>
      </w:pPr>
      <w:r w:rsidRPr="009A1A03">
        <w:t>Закреплять умение лазать по гимнастической стенке, меняя темп.</w:t>
      </w:r>
    </w:p>
    <w:p w:rsidR="00C12891" w:rsidRPr="009A1A03" w:rsidRDefault="00C12891" w:rsidP="00616893">
      <w:pPr>
        <w:contextualSpacing/>
        <w:jc w:val="both"/>
      </w:pPr>
      <w:r w:rsidRPr="009A1A03">
        <w:t>Совершенствовать умение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</w:r>
    </w:p>
    <w:p w:rsidR="00C12891" w:rsidRPr="009A1A03" w:rsidRDefault="00C12891" w:rsidP="00616893">
      <w:pPr>
        <w:contextualSpacing/>
        <w:jc w:val="both"/>
      </w:pPr>
      <w:r w:rsidRPr="009A1A03">
        <w:t>Закреплять умение сочетать замах с броском при метании, подбрасывать и ловить мяч одной рукой, отбивать его правой и левой рукой на месте и вести при ходьбе.</w:t>
      </w:r>
    </w:p>
    <w:p w:rsidR="00C12891" w:rsidRPr="009A1A03" w:rsidRDefault="00C12891" w:rsidP="00616893">
      <w:pPr>
        <w:contextualSpacing/>
        <w:jc w:val="both"/>
      </w:pPr>
      <w:r w:rsidRPr="009A1A03">
        <w:t>Закреплять умение ходить на лыжах скользящим шагом, подниматься на склон, спускаться с горы; кататься на двухколесном велосипеде; кататься на самокате, отталкиваясь одной ногой; ориентироваться в пространстве.</w:t>
      </w:r>
    </w:p>
    <w:p w:rsidR="00C12891" w:rsidRPr="009A1A03" w:rsidRDefault="00C12891" w:rsidP="00616893">
      <w:pPr>
        <w:contextualSpacing/>
        <w:jc w:val="both"/>
      </w:pPr>
      <w:r w:rsidRPr="009A1A03">
        <w:lastRenderedPageBreak/>
        <w:t xml:space="preserve">Знакомить со спортивными играми и упражнениями, с играми с элементами соревнования, играми </w:t>
      </w:r>
      <w:proofErr w:type="gramStart"/>
      <w:r w:rsidRPr="009A1A03">
        <w:t>–э</w:t>
      </w:r>
      <w:proofErr w:type="gramEnd"/>
      <w:r w:rsidRPr="009A1A03">
        <w:t>стафетами.</w:t>
      </w:r>
    </w:p>
    <w:p w:rsidR="00C12891" w:rsidRPr="009A1A03" w:rsidRDefault="00C12891" w:rsidP="00616893">
      <w:pPr>
        <w:contextualSpacing/>
        <w:jc w:val="both"/>
        <w:rPr>
          <w:b/>
        </w:rPr>
      </w:pPr>
      <w:r w:rsidRPr="009A1A03">
        <w:rPr>
          <w:b/>
        </w:rPr>
        <w:t>Формирование потребности в двигательной активности и физическом совершенствовании.</w:t>
      </w:r>
    </w:p>
    <w:p w:rsidR="00C12891" w:rsidRPr="009A1A03" w:rsidRDefault="00C12891" w:rsidP="00616893">
      <w:pPr>
        <w:contextualSpacing/>
        <w:jc w:val="both"/>
      </w:pPr>
      <w:r w:rsidRPr="009A1A03">
        <w:t>Развивать самостоятельность, творчество; формировать выразительность и грациозность движений.</w:t>
      </w:r>
    </w:p>
    <w:p w:rsidR="00C12891" w:rsidRPr="009A1A03" w:rsidRDefault="00C12891" w:rsidP="00616893">
      <w:pPr>
        <w:contextualSpacing/>
        <w:jc w:val="both"/>
      </w:pPr>
      <w:r w:rsidRPr="009A1A03">
        <w:t>Воспитывать стремление участвовать в играх с элементами соревнования, играх-эстафетах.</w:t>
      </w:r>
    </w:p>
    <w:p w:rsidR="00C12891" w:rsidRPr="009A1A03" w:rsidRDefault="00C12891" w:rsidP="00616893">
      <w:pPr>
        <w:contextualSpacing/>
        <w:jc w:val="both"/>
      </w:pPr>
      <w:r w:rsidRPr="009A1A03">
        <w:t>Продолжать формировать  умение самостоятельно организовывать знакомые подвижные игры. Проявляя инициативу и творчество.</w:t>
      </w:r>
    </w:p>
    <w:p w:rsidR="00C12891" w:rsidRPr="009A1A03" w:rsidRDefault="00C12891" w:rsidP="00616893">
      <w:pPr>
        <w:contextualSpacing/>
        <w:jc w:val="both"/>
      </w:pPr>
      <w:r w:rsidRPr="009A1A03">
        <w:t xml:space="preserve">Приучать </w:t>
      </w:r>
      <w:proofErr w:type="gramStart"/>
      <w:r w:rsidRPr="009A1A03">
        <w:t>помогать взрослым готовить</w:t>
      </w:r>
      <w:proofErr w:type="gramEnd"/>
      <w:r w:rsidRPr="009A1A03">
        <w:t xml:space="preserve"> физкультурный инвентарь для физ. упражнений, убирать его на место.</w:t>
      </w:r>
    </w:p>
    <w:p w:rsidR="00C12891" w:rsidRPr="009A1A03" w:rsidRDefault="00C12891" w:rsidP="00616893">
      <w:pPr>
        <w:contextualSpacing/>
        <w:jc w:val="both"/>
      </w:pPr>
      <w:r w:rsidRPr="009A1A03">
        <w:t>Поддерживать интерес детей к различным видам спорта, сообщать им наиболее важные сведения о событиях спортивной жизни страны.</w:t>
      </w:r>
    </w:p>
    <w:p w:rsidR="00C12891" w:rsidRPr="009A1A03" w:rsidRDefault="00C12891" w:rsidP="00616893">
      <w:pPr>
        <w:contextualSpacing/>
        <w:jc w:val="both"/>
      </w:pPr>
      <w:r w:rsidRPr="009A1A03">
        <w:t>Проводить 1 раз в месяц физкультурные досуги длительностью 25-30 минут, 2 раза в год физкультурные праздники длительностью до 1 часа.</w:t>
      </w:r>
    </w:p>
    <w:p w:rsidR="00C12891" w:rsidRPr="009A1A03" w:rsidRDefault="00C12891" w:rsidP="00616893">
      <w:pPr>
        <w:contextualSpacing/>
        <w:jc w:val="both"/>
      </w:pPr>
      <w:r w:rsidRPr="009A1A03">
        <w:t>Во время физкультурных досугов и праздников привлекать дошкольников к активному участию в коллективных играх, развлечениях, соревнованиях.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Примерный перечень основных движений, подвижных игр и упражнений</w:t>
      </w:r>
      <w:r w:rsidRPr="009A1A03">
        <w:t>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Основные движения</w:t>
      </w:r>
      <w:r w:rsidRPr="009A1A03">
        <w:t>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Ходьба.</w:t>
      </w:r>
      <w:r w:rsidRPr="009A1A03">
        <w:t xml:space="preserve"> Ходьба обычная, на носках, на пятках, на наружных сторонах стоп, с высоким подниманием колена,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 Ходьба по узкой рейке гимнастической скамейки, веревке, по наклонной доске прямо и боком, на носках. Ходьба по гимнастической скамейке, с  перешагиванием  через  набивные мячи, приседанием на середине, раскладыванием и собиранием предметов, прокатыванием перед собой мяча двумя руками, боком с мешочком на голове. Ходьба по наклонной доске вверх и вниз на носках, боком. Кружение парами, держась за руки.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Бег.</w:t>
      </w:r>
      <w:r w:rsidRPr="009A1A03">
        <w:t xml:space="preserve"> Бег обычный, на носках, с высоким подниманием колена, мелким и широким шагом, в колонне по одному, по двое. Змейкой, врассыпную, с препятствиями. Непрерывный бег в течение 1,5-2 минут в медленном темпе, бег в среднем темпе на 80-120 м в чередовании с ходьбой; челночный бег 3 раза по 10 м. бег на скорость: 20 м примерно за 5 с. Бег по наклонной доске вверх и вниз на носках, боком приставным шагом. Кружение парами, держась за руки.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Ползание и лазанье</w:t>
      </w:r>
      <w:r w:rsidRPr="009A1A03">
        <w:t xml:space="preserve">. Ползание на четвереньках змейкой между предметами в чередовании с ходьбой, бегом, </w:t>
      </w:r>
      <w:proofErr w:type="spellStart"/>
      <w:r w:rsidRPr="009A1A03">
        <w:t>переползанием</w:t>
      </w:r>
      <w:proofErr w:type="spellEnd"/>
      <w:r w:rsidRPr="009A1A03">
        <w:t xml:space="preserve"> через препятствия; ползание на четвереньках, толкая головой мяч; ползание по гимнастической скамейке, опираясь на предплечья  и колени, на животе подтягиваясь руками. </w:t>
      </w:r>
      <w:proofErr w:type="spellStart"/>
      <w:r w:rsidRPr="009A1A03">
        <w:t>Перелезание</w:t>
      </w:r>
      <w:proofErr w:type="spellEnd"/>
      <w:r w:rsidRPr="009A1A03">
        <w:t xml:space="preserve"> через несколько предметов подряд, </w:t>
      </w:r>
      <w:proofErr w:type="spellStart"/>
      <w:r w:rsidRPr="009A1A03">
        <w:t>пролезание</w:t>
      </w:r>
      <w:proofErr w:type="spellEnd"/>
      <w:r w:rsidRPr="009A1A03">
        <w:t xml:space="preserve"> в обруч разными способами, лазанье по гимнастической стенке с изменением темпа, </w:t>
      </w:r>
      <w:proofErr w:type="spellStart"/>
      <w:r w:rsidRPr="009A1A03">
        <w:t>перелезание</w:t>
      </w:r>
      <w:proofErr w:type="spellEnd"/>
      <w:r w:rsidRPr="009A1A03">
        <w:t xml:space="preserve"> с одного пролёта на другой, </w:t>
      </w:r>
      <w:proofErr w:type="spellStart"/>
      <w:r w:rsidRPr="009A1A03">
        <w:t>пролезание</w:t>
      </w:r>
      <w:proofErr w:type="spellEnd"/>
      <w:r w:rsidRPr="009A1A03">
        <w:t xml:space="preserve"> между рейками.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Прыжки</w:t>
      </w:r>
      <w:r w:rsidRPr="009A1A03">
        <w:t>. Прыжки на двух ногах на месте в чередовании с ходьбой, разными способам</w:t>
      </w:r>
      <w:proofErr w:type="gramStart"/>
      <w:r w:rsidRPr="009A1A03">
        <w:t>и(</w:t>
      </w:r>
      <w:proofErr w:type="gramEnd"/>
      <w:r w:rsidRPr="009A1A03">
        <w:t xml:space="preserve">ноги </w:t>
      </w:r>
      <w:proofErr w:type="spellStart"/>
      <w:r w:rsidRPr="009A1A03">
        <w:t>скрестно</w:t>
      </w:r>
      <w:proofErr w:type="spellEnd"/>
      <w:r w:rsidRPr="009A1A03">
        <w:t xml:space="preserve">. </w:t>
      </w:r>
      <w:proofErr w:type="gramStart"/>
      <w:r w:rsidRPr="009A1A03">
        <w:t>Ноги врозь, одна нога вперёд-другая назад), продвигаясь вперёд.</w:t>
      </w:r>
      <w:proofErr w:type="gramEnd"/>
      <w:r w:rsidRPr="009A1A03">
        <w:t xml:space="preserve"> </w:t>
      </w:r>
      <w:proofErr w:type="gramStart"/>
      <w:r w:rsidRPr="009A1A03">
        <w:t>Прыжки на одной ноге на месте и продвигаясь</w:t>
      </w:r>
      <w:proofErr w:type="gramEnd"/>
      <w:r w:rsidRPr="009A1A03">
        <w:t xml:space="preserve"> вперёд. В высоту с места прямо и боком через 5-6 </w:t>
      </w:r>
      <w:proofErr w:type="gramStart"/>
      <w:r w:rsidRPr="009A1A03">
        <w:t>предметов-поочередно</w:t>
      </w:r>
      <w:proofErr w:type="gramEnd"/>
      <w:r w:rsidRPr="009A1A03">
        <w:t xml:space="preserve"> через каждый. Прыжки на мягкое покрытие высотой 20 см, прыжки с высоты 30 см в обозначенное место, прыжки в  длину с места, в длину с разбега, в высоту с разбега. Прыжки через короткую скакалку, вращая ее вперёд и назад, через длинную скакалку.</w:t>
      </w:r>
    </w:p>
    <w:p w:rsidR="00C12891" w:rsidRPr="009A1A03" w:rsidRDefault="00C12891" w:rsidP="00616893">
      <w:pPr>
        <w:contextualSpacing/>
        <w:jc w:val="both"/>
      </w:pPr>
      <w:r w:rsidRPr="009A1A03">
        <w:rPr>
          <w:b/>
        </w:rPr>
        <w:t>Бросание</w:t>
      </w:r>
      <w:r w:rsidRPr="009A1A03">
        <w:t xml:space="preserve">, ловля, метание. Бросание мяча вверх. О землю и ловля его двумя руками не менее 10 раз подряд; одной рукой; бросание мяча вверх и ловля его хлопками. Перебрасывание мяча из одной руки в другую, друг другу из разных исходных положений </w:t>
      </w:r>
      <w:r w:rsidRPr="009A1A03">
        <w:lastRenderedPageBreak/>
        <w:t>и построений, различными способами. Отбивание мяча о землю на месте с продвижением шагом вперёд, прокатывание набивных мячей. Метание предметов на дальность, в горизонтальную и вертикальную цель с расстояния 3-4 м.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Групповые упражнения с переходами</w:t>
      </w:r>
      <w:r w:rsidRPr="009A1A03">
        <w:t>. Построение в колонну по одному, в шеренгу, перестроение в колонну по двое, по трое; равнение в затылок, в колонне, в шеренге. Размыкание в колонне-на вытянутые руки вперёд, в шеренг</w:t>
      </w:r>
      <w:proofErr w:type="gramStart"/>
      <w:r w:rsidRPr="009A1A03">
        <w:t>е-</w:t>
      </w:r>
      <w:proofErr w:type="gramEnd"/>
      <w:r w:rsidRPr="009A1A03">
        <w:t xml:space="preserve"> на вытянутые руки в стороны. Повороты направо, налево, кругом переступанием, прыжком.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Ритмическая гимнастика</w:t>
      </w:r>
      <w:r w:rsidRPr="009A1A03">
        <w:t>. Красивое грациозное выполнение знакомых физических упражнений под музыку. Согласование ритма движений с музыкальным сопровождением.</w:t>
      </w:r>
    </w:p>
    <w:p w:rsidR="00C12891" w:rsidRDefault="00C12891" w:rsidP="00616893">
      <w:pPr>
        <w:contextualSpacing/>
        <w:jc w:val="both"/>
        <w:rPr>
          <w:b/>
        </w:rPr>
      </w:pPr>
    </w:p>
    <w:p w:rsidR="00C12891" w:rsidRDefault="00C12891" w:rsidP="00616893">
      <w:pPr>
        <w:contextualSpacing/>
        <w:jc w:val="both"/>
        <w:rPr>
          <w:b/>
        </w:rPr>
      </w:pPr>
    </w:p>
    <w:p w:rsidR="00C12891" w:rsidRPr="00671B2C" w:rsidRDefault="00C12891" w:rsidP="00616893">
      <w:pPr>
        <w:contextualSpacing/>
        <w:jc w:val="both"/>
        <w:rPr>
          <w:b/>
        </w:rPr>
      </w:pPr>
      <w:r w:rsidRPr="00671B2C">
        <w:rPr>
          <w:b/>
        </w:rPr>
        <w:t>Общеразвивающие упражнения.</w:t>
      </w:r>
    </w:p>
    <w:p w:rsidR="00C12891" w:rsidRPr="009A1A03" w:rsidRDefault="00C12891" w:rsidP="00616893">
      <w:pPr>
        <w:contextualSpacing/>
        <w:jc w:val="both"/>
      </w:pPr>
      <w:r w:rsidRPr="009A1A03">
        <w:t>Упражнения для кистей рук, развитие и укрепление мышц плечевого пояса. Разводить руки в стороны из положения руки  перед грудью; поднимать руки вверх и разводить в стороны ладонями вверх из положения руки за голову. Поднимать руки со сцепленными в замок пальцами вперёд-вверх; поднимать руки вверх-назад попеременно, одновременно. Поднимать и опускать кисти; сжимать и разжимать пальцы.</w:t>
      </w:r>
    </w:p>
    <w:p w:rsidR="00C12891" w:rsidRPr="009A1A03" w:rsidRDefault="00C12891" w:rsidP="00616893">
      <w:pPr>
        <w:contextualSpacing/>
        <w:jc w:val="both"/>
      </w:pPr>
      <w:r w:rsidRPr="009A1A03">
        <w:t xml:space="preserve">Упражнения для развития и укрепления мышц спины и гибкости позвоночника. Поднимать руки вверх и опускать вниз, стоя у стены, касаясь ее затылком, плечами, спиной, ягодицами и пятками. Поочередно поднимать согнутые прямые ноги, прижавшись к гимнастической стенке и взявшись  руками за рейку на уровне пояса. Наклоняться вперёд, стоя лицом к гимнастической стенке и взявшись за рейку на уровне пояса; наклоняться вперёд, стараясь коснуться ладонями пола; наклоняться, поднимая за спиной сцепленные руки.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</w:t>
      </w:r>
      <w:proofErr w:type="gramStart"/>
      <w:r w:rsidRPr="009A1A03">
        <w:t>положения</w:t>
      </w:r>
      <w:proofErr w:type="gramEnd"/>
      <w:r w:rsidRPr="009A1A03">
        <w:t xml:space="preserve"> лёжа на спине. Подтягивать голову и ногу к груди.</w:t>
      </w:r>
    </w:p>
    <w:p w:rsidR="00C12891" w:rsidRPr="009A1A03" w:rsidRDefault="00C12891" w:rsidP="00616893">
      <w:pPr>
        <w:contextualSpacing/>
        <w:jc w:val="both"/>
      </w:pPr>
      <w:r w:rsidRPr="009A1A03">
        <w:t>Упражнения для развития и укрепления мышц брюшного пресса и ног. Переступать на месте, не отрывая носки ног от пола. Приседать, поднимая руки вперёд, вверх, отводя их за спину. Поднимать прямые ноги вперёд; выполнять выпад вперёд, в сторону. Захватывать предметы пальцами ног, приподнимать и опускать их; перекладывать, передвигать их с места на место. Переступать приставным шагом в сторону на пятках, опираясь носками ног о палку.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Статические упражнения</w:t>
      </w:r>
      <w:r w:rsidRPr="009A1A03">
        <w:t>. Сохранять равновесие, стоя на гимнастической скамейке на носках, приседая на носках; сохранять равновесие после бега и прыжков, стоя на одной ноге, руки на поясе.</w:t>
      </w:r>
    </w:p>
    <w:p w:rsidR="00C12891" w:rsidRPr="009A1A03" w:rsidRDefault="00C12891" w:rsidP="00616893">
      <w:pPr>
        <w:contextualSpacing/>
        <w:jc w:val="both"/>
      </w:pPr>
      <w:r w:rsidRPr="009A1A03">
        <w:t>Спортивные упражнения.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Катание на санках</w:t>
      </w:r>
      <w:r w:rsidRPr="009A1A03">
        <w:t>. Катать друг друга на санках, кататься с горки по двое. Выполнять  повороты при спуске.</w:t>
      </w:r>
    </w:p>
    <w:p w:rsidR="00C12891" w:rsidRPr="009A1A03" w:rsidRDefault="00C12891" w:rsidP="00616893">
      <w:pPr>
        <w:contextualSpacing/>
        <w:jc w:val="both"/>
      </w:pPr>
      <w:r w:rsidRPr="009A1A03">
        <w:t>Скольжение. Скользить по ледяным дорожкам с разбега, приседая и вставая во время скольжения.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Ходьба на лыжах</w:t>
      </w:r>
      <w:r w:rsidRPr="009A1A03">
        <w:t>. Ходить на лыжах скользящим шагом. Выполнять повороты на месте и в движении. Подниматься на горку лесенкой, спускаться с нее в низкой стойке. Проходить на лыжах в медленном темпе дистанцию 1-2 км.</w:t>
      </w:r>
    </w:p>
    <w:p w:rsidR="00C12891" w:rsidRPr="009A1A03" w:rsidRDefault="00C12891" w:rsidP="00616893">
      <w:pPr>
        <w:contextualSpacing/>
        <w:jc w:val="both"/>
      </w:pPr>
      <w:r w:rsidRPr="009A1A03">
        <w:t>Игры на лыжах. «Кто первый повернётся?», «Слалом»,  «Подними», « Догонялки».</w:t>
      </w:r>
    </w:p>
    <w:p w:rsidR="00C12891" w:rsidRPr="009A1A03" w:rsidRDefault="00C12891" w:rsidP="00616893">
      <w:pPr>
        <w:contextualSpacing/>
        <w:jc w:val="both"/>
      </w:pPr>
      <w:r w:rsidRPr="009A1A03">
        <w:t>Спортивные игры.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Городки</w:t>
      </w:r>
      <w:r w:rsidRPr="009A1A03">
        <w:t xml:space="preserve">. Бросать биты сбоку, занимая правильное исходное положение. Знать 3-4 фигуры. Выбивать городки с </w:t>
      </w:r>
      <w:proofErr w:type="spellStart"/>
      <w:r w:rsidRPr="009A1A03">
        <w:t>полукона</w:t>
      </w:r>
      <w:proofErr w:type="spellEnd"/>
      <w:r w:rsidRPr="009A1A03">
        <w:t xml:space="preserve">  и кона.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t>Элементы баскетбола</w:t>
      </w:r>
      <w:r w:rsidRPr="009A1A03">
        <w:t>. Перебрасывать мяч друг другу двумя руками от груди, вести мяч правой, левой рукой. Бросать мяч в корзину двумя руками от груди.</w:t>
      </w:r>
    </w:p>
    <w:p w:rsidR="00C12891" w:rsidRPr="009A1A03" w:rsidRDefault="00C12891" w:rsidP="00616893">
      <w:pPr>
        <w:contextualSpacing/>
        <w:jc w:val="both"/>
      </w:pPr>
      <w:r w:rsidRPr="009A1A03">
        <w:t>Бадминтон. Отбивать волан ракеткой, направляя его в определенную сторону. Играть в паре с воспитателем.</w:t>
      </w:r>
    </w:p>
    <w:p w:rsidR="00C12891" w:rsidRPr="009A1A03" w:rsidRDefault="00C12891" w:rsidP="00616893">
      <w:pPr>
        <w:contextualSpacing/>
        <w:jc w:val="both"/>
      </w:pPr>
      <w:r w:rsidRPr="00671B2C">
        <w:rPr>
          <w:b/>
        </w:rPr>
        <w:lastRenderedPageBreak/>
        <w:t>Элементы футбола</w:t>
      </w:r>
      <w:r w:rsidRPr="009A1A03">
        <w:t>. Прокатывать мяч правой и левой ногой в заданном направлении. Обводить мяч вокруг предметов; закатывать в лунки, ворота; передавать ногой друг другу в парах, отбивать о стенку несколько раз подряд.</w:t>
      </w:r>
    </w:p>
    <w:p w:rsidR="00C12891" w:rsidRDefault="00C12891" w:rsidP="00616893">
      <w:pPr>
        <w:contextualSpacing/>
        <w:jc w:val="both"/>
        <w:rPr>
          <w:b/>
        </w:rPr>
      </w:pPr>
      <w:r w:rsidRPr="00671B2C">
        <w:rPr>
          <w:b/>
        </w:rPr>
        <w:t>Подвижные игры.</w:t>
      </w:r>
    </w:p>
    <w:p w:rsidR="00C12891" w:rsidRPr="00E91BB4" w:rsidRDefault="00C12891" w:rsidP="00616893">
      <w:pPr>
        <w:contextualSpacing/>
        <w:jc w:val="both"/>
        <w:rPr>
          <w:b/>
        </w:rPr>
      </w:pPr>
      <w:r w:rsidRPr="009A1A03">
        <w:t xml:space="preserve">С бегом. </w:t>
      </w:r>
      <w:proofErr w:type="gramStart"/>
      <w:r w:rsidRPr="009A1A03">
        <w:t>«</w:t>
      </w:r>
      <w:proofErr w:type="spellStart"/>
      <w:r w:rsidRPr="009A1A03">
        <w:t>Ловишки</w:t>
      </w:r>
      <w:proofErr w:type="spellEnd"/>
      <w:r w:rsidRPr="009A1A03">
        <w:t>», «Уголки», «Парный бег», «Мышеловка», «Мы веселые ребята», «Гуси лебеди», «Сделай фигуру», «Караси и щука», «Перебежки», «Хитрая лиса», «Встречные перебежки», «Пустое место»,  «Затейники», «Бездомный заяц».</w:t>
      </w:r>
      <w:proofErr w:type="gramEnd"/>
    </w:p>
    <w:p w:rsidR="00C12891" w:rsidRPr="009A1A03" w:rsidRDefault="00C12891" w:rsidP="00616893">
      <w:pPr>
        <w:contextualSpacing/>
        <w:jc w:val="both"/>
      </w:pPr>
      <w:r w:rsidRPr="009A1A03">
        <w:t>С прыжками. «Не оставайся на полу», «Кто лучше прыгнет?», «Удочка», «С кочки на кочку», «Кто сделает меньше прыжков?», «Классы».</w:t>
      </w:r>
    </w:p>
    <w:p w:rsidR="00C12891" w:rsidRPr="009A1A03" w:rsidRDefault="00C12891" w:rsidP="00616893">
      <w:pPr>
        <w:contextualSpacing/>
        <w:jc w:val="both"/>
      </w:pPr>
      <w:r w:rsidRPr="009A1A03">
        <w:t>С лазаньем и ползанием. «Кто скорее доберется до флажка?»,  «Медведь и пчелы», «Пожарные на ученье».</w:t>
      </w:r>
    </w:p>
    <w:p w:rsidR="00C12891" w:rsidRPr="009A1A03" w:rsidRDefault="00C12891" w:rsidP="00616893">
      <w:pPr>
        <w:ind w:right="141"/>
        <w:contextualSpacing/>
        <w:jc w:val="both"/>
      </w:pPr>
      <w:r w:rsidRPr="009A1A03">
        <w:t>С метанием. «Охотники и зайцы», «Брось флажок», «Попади в обруч», «Сбей мяч», «Мяч водящему», «Школа мяча», «серсо».</w:t>
      </w:r>
    </w:p>
    <w:p w:rsidR="00C12891" w:rsidRPr="009A1A03" w:rsidRDefault="00C12891" w:rsidP="00616893">
      <w:pPr>
        <w:contextualSpacing/>
        <w:jc w:val="both"/>
      </w:pPr>
      <w:r w:rsidRPr="009A1A03">
        <w:t>Эстафеты. «Эстафета парами», «Пронеси мяч, не задев кеглю», «Забрось мяч в кольцо», « Дорожка препятствий».</w:t>
      </w:r>
    </w:p>
    <w:p w:rsidR="00C12891" w:rsidRPr="00621968" w:rsidRDefault="00C12891" w:rsidP="00616893">
      <w:pPr>
        <w:contextualSpacing/>
        <w:jc w:val="both"/>
      </w:pPr>
      <w:r w:rsidRPr="009A1A03">
        <w:t xml:space="preserve">С элементами  соревнования. «Кто скорее пролезет через обруч к флажку?», «Кто </w:t>
      </w:r>
      <w:proofErr w:type="spellStart"/>
      <w:r w:rsidRPr="009A1A03">
        <w:t>быстрее?»</w:t>
      </w:r>
      <w:proofErr w:type="gramStart"/>
      <w:r w:rsidRPr="009A1A03">
        <w:t>.Н</w:t>
      </w:r>
      <w:proofErr w:type="gramEnd"/>
      <w:r w:rsidRPr="009A1A03">
        <w:t>ародные</w:t>
      </w:r>
      <w:proofErr w:type="spellEnd"/>
      <w:r w:rsidRPr="009A1A03">
        <w:t xml:space="preserve"> игры. «Гори, гори ясно!» и др.</w:t>
      </w:r>
    </w:p>
    <w:p w:rsidR="00C12891" w:rsidRPr="00CD2047" w:rsidRDefault="00C12891" w:rsidP="00616893">
      <w:pPr>
        <w:jc w:val="both"/>
      </w:pPr>
      <w:bookmarkStart w:id="1" w:name="a8e8316271d481b3df59bcc46861ca76009579c8"/>
      <w:bookmarkStart w:id="2" w:name="d733f26b177e2584b3a8145111f04d35b6f93ba8"/>
      <w:bookmarkStart w:id="3" w:name="be1f37de52328f6c726c60f8b4fc18b6d1905008"/>
      <w:r w:rsidRPr="00CD2047">
        <w:t xml:space="preserve">                                                  </w:t>
      </w:r>
    </w:p>
    <w:p w:rsidR="00C12891" w:rsidRPr="00CD2047" w:rsidRDefault="00C12891" w:rsidP="00616893">
      <w:pPr>
        <w:jc w:val="both"/>
        <w:rPr>
          <w:vanish/>
        </w:rPr>
      </w:pPr>
      <w:bookmarkStart w:id="4" w:name="23a6cdda032a7572ac07fdf8f716f738617a1aa3"/>
      <w:bookmarkStart w:id="5" w:name="79"/>
      <w:bookmarkStart w:id="6" w:name="cb081c7ed710f466f8afa0ce2e1435ccd46db054"/>
      <w:bookmarkStart w:id="7" w:name="83"/>
      <w:bookmarkEnd w:id="4"/>
      <w:bookmarkEnd w:id="5"/>
      <w:bookmarkEnd w:id="6"/>
      <w:bookmarkEnd w:id="7"/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C12891" w:rsidRPr="00CD2047" w:rsidTr="00610EBC">
        <w:trPr>
          <w:tblCellSpacing w:w="0" w:type="dxa"/>
        </w:trPr>
        <w:tc>
          <w:tcPr>
            <w:tcW w:w="0" w:type="auto"/>
            <w:vAlign w:val="center"/>
            <w:hideMark/>
          </w:tcPr>
          <w:p w:rsidR="00C12891" w:rsidRPr="00CD2047" w:rsidRDefault="00C12891" w:rsidP="00616893">
            <w:pPr>
              <w:jc w:val="both"/>
            </w:pPr>
          </w:p>
        </w:tc>
      </w:tr>
    </w:tbl>
    <w:p w:rsidR="00C12891" w:rsidRDefault="00C12891" w:rsidP="00616893">
      <w:pPr>
        <w:jc w:val="both"/>
        <w:rPr>
          <w:b/>
          <w:lang w:val="en-US"/>
        </w:rPr>
      </w:pPr>
      <w:bookmarkStart w:id="8" w:name="20794ec50abeb0eadd1d01c144f67fa510d5eb7f"/>
      <w:bookmarkStart w:id="9" w:name="84"/>
      <w:bookmarkEnd w:id="8"/>
      <w:bookmarkEnd w:id="9"/>
    </w:p>
    <w:p w:rsidR="00B078AD" w:rsidRPr="00B078AD" w:rsidRDefault="00B078AD" w:rsidP="00616893">
      <w:pPr>
        <w:jc w:val="both"/>
        <w:rPr>
          <w:b/>
          <w:vanish/>
          <w:lang w:val="en-US"/>
        </w:rPr>
      </w:pPr>
    </w:p>
    <w:p w:rsidR="00C12891" w:rsidRDefault="00C12891" w:rsidP="00616893">
      <w:pPr>
        <w:jc w:val="both"/>
        <w:rPr>
          <w:b/>
        </w:rPr>
      </w:pPr>
      <w:bookmarkStart w:id="10" w:name="bf372a96a111a8d595a3a13daf7d55e0f3b25eee"/>
      <w:r w:rsidRPr="00CD2047">
        <w:rPr>
          <w:b/>
        </w:rPr>
        <w:t xml:space="preserve">Подготовительная  к школе группа. </w:t>
      </w:r>
      <w:bookmarkEnd w:id="1"/>
      <w:bookmarkEnd w:id="2"/>
      <w:bookmarkEnd w:id="3"/>
      <w:bookmarkEnd w:id="10"/>
    </w:p>
    <w:p w:rsidR="00933784" w:rsidRPr="00671B2C" w:rsidRDefault="00933784" w:rsidP="00616893">
      <w:pPr>
        <w:contextualSpacing/>
        <w:jc w:val="both"/>
        <w:rPr>
          <w:b/>
        </w:rPr>
      </w:pPr>
      <w:r w:rsidRPr="00671B2C">
        <w:rPr>
          <w:b/>
        </w:rPr>
        <w:t>Развитие физических качеств, накопление и обогащение двигательного опыта.</w:t>
      </w:r>
    </w:p>
    <w:p w:rsidR="00933784" w:rsidRPr="009A1A03" w:rsidRDefault="00933784" w:rsidP="00616893">
      <w:pPr>
        <w:contextualSpacing/>
        <w:jc w:val="both"/>
      </w:pPr>
      <w:r w:rsidRPr="009A1A03">
        <w:t>Формировать потребность в ежедневной двигательной деятельности.</w:t>
      </w:r>
    </w:p>
    <w:p w:rsidR="00933784" w:rsidRPr="009A1A03" w:rsidRDefault="00933784" w:rsidP="00616893">
      <w:pPr>
        <w:contextualSpacing/>
        <w:jc w:val="both"/>
      </w:pPr>
      <w:r w:rsidRPr="009A1A03">
        <w:t>Формировать сохранять правильную осанку в различных видах деятельности.</w:t>
      </w:r>
    </w:p>
    <w:p w:rsidR="00933784" w:rsidRPr="009A1A03" w:rsidRDefault="00933784" w:rsidP="00616893">
      <w:pPr>
        <w:contextualSpacing/>
        <w:jc w:val="both"/>
      </w:pPr>
      <w:r w:rsidRPr="009A1A03">
        <w:t>Закреплять умение соблюдать заданный темп в ходьбе и беге.</w:t>
      </w:r>
    </w:p>
    <w:p w:rsidR="00933784" w:rsidRPr="009A1A03" w:rsidRDefault="00933784" w:rsidP="00616893">
      <w:pPr>
        <w:contextualSpacing/>
        <w:jc w:val="both"/>
      </w:pPr>
      <w:r w:rsidRPr="009A1A03">
        <w:t>Добиваться активного движения кисти руки при броске.</w:t>
      </w:r>
    </w:p>
    <w:p w:rsidR="00933784" w:rsidRPr="009A1A03" w:rsidRDefault="00933784" w:rsidP="00616893">
      <w:pPr>
        <w:contextualSpacing/>
        <w:jc w:val="both"/>
      </w:pPr>
      <w:r w:rsidRPr="009A1A03">
        <w:t>Закреплять умение быстро перестраиваться на месте и во время движения, равняться в колонне, шеренге, круге; выполнять упражнения ритмично, в указанном воспитателем темпе.</w:t>
      </w:r>
    </w:p>
    <w:p w:rsidR="00933784" w:rsidRPr="009A1A03" w:rsidRDefault="00933784" w:rsidP="00616893">
      <w:pPr>
        <w:contextualSpacing/>
        <w:jc w:val="both"/>
      </w:pPr>
      <w:r w:rsidRPr="009A1A03">
        <w:t>Развивать физические качества: силу, быстроту, выносливость, ловкость, гибкость.</w:t>
      </w:r>
    </w:p>
    <w:p w:rsidR="00933784" w:rsidRPr="009A1A03" w:rsidRDefault="00933784" w:rsidP="00616893">
      <w:pPr>
        <w:contextualSpacing/>
        <w:jc w:val="both"/>
      </w:pPr>
      <w:r w:rsidRPr="009A1A03">
        <w:t>Продолжать упражнять детей в статическом и динамическом равновесии, развивать координацию движений и ориентировку в пространстве.</w:t>
      </w:r>
    </w:p>
    <w:p w:rsidR="00933784" w:rsidRPr="009A1A03" w:rsidRDefault="00933784" w:rsidP="00616893">
      <w:pPr>
        <w:contextualSpacing/>
        <w:jc w:val="both"/>
      </w:pPr>
      <w:r w:rsidRPr="009A1A03">
        <w:t>Закреплять умение участвовать в разнообразных подвижных играх, способствующих развитию психофизических качеств, координацию движений, умения ориентироваться в пространстве.</w:t>
      </w:r>
    </w:p>
    <w:p w:rsidR="00933784" w:rsidRPr="009A1A03" w:rsidRDefault="00933784" w:rsidP="00616893">
      <w:pPr>
        <w:contextualSpacing/>
        <w:jc w:val="both"/>
      </w:pPr>
      <w:r w:rsidRPr="009A1A03">
        <w:t>Совершенствовать технику основных движений, добиваясь естественности, легкости, точности, выразительности их выполнения.</w:t>
      </w:r>
    </w:p>
    <w:p w:rsidR="00933784" w:rsidRPr="009A1A03" w:rsidRDefault="00933784" w:rsidP="00616893">
      <w:pPr>
        <w:contextualSpacing/>
        <w:jc w:val="both"/>
      </w:pPr>
      <w:r w:rsidRPr="009A1A03">
        <w:t>Закреплять умение сочетать разбег с отталкиванием в прыжках на мягкое покрытие, в длину и высоту с разбега.</w:t>
      </w:r>
    </w:p>
    <w:p w:rsidR="00933784" w:rsidRPr="009A1A03" w:rsidRDefault="00933784" w:rsidP="00616893">
      <w:pPr>
        <w:contextualSpacing/>
        <w:jc w:val="both"/>
      </w:pPr>
      <w:r w:rsidRPr="009A1A03">
        <w:t xml:space="preserve">Упражнять в </w:t>
      </w:r>
      <w:proofErr w:type="spellStart"/>
      <w:r w:rsidRPr="009A1A03">
        <w:t>перелезании</w:t>
      </w:r>
      <w:proofErr w:type="spellEnd"/>
      <w:r w:rsidRPr="009A1A03">
        <w:t xml:space="preserve"> с пролета на пролет гимн. Стенки по диагонали.</w:t>
      </w:r>
    </w:p>
    <w:p w:rsidR="00933784" w:rsidRPr="00671B2C" w:rsidRDefault="00933784" w:rsidP="00616893">
      <w:pPr>
        <w:contextualSpacing/>
        <w:jc w:val="both"/>
        <w:rPr>
          <w:b/>
        </w:rPr>
      </w:pPr>
      <w:r w:rsidRPr="00671B2C">
        <w:rPr>
          <w:b/>
        </w:rPr>
        <w:t>Формирование потребности в двигательной активности и физическом совершенствовании.</w:t>
      </w:r>
    </w:p>
    <w:p w:rsidR="00933784" w:rsidRPr="009A1A03" w:rsidRDefault="00933784" w:rsidP="00616893">
      <w:pPr>
        <w:contextualSpacing/>
        <w:jc w:val="both"/>
      </w:pPr>
      <w:r w:rsidRPr="009A1A03">
        <w:t>Закреплять умение придумывать варианты игр, комбинировать движения, проявляя творческие способности. Закреплять умение самостоятельно организовывать подвижные игры, придумывать собственные игры.</w:t>
      </w:r>
    </w:p>
    <w:p w:rsidR="00933784" w:rsidRPr="009A1A03" w:rsidRDefault="00933784" w:rsidP="00616893">
      <w:pPr>
        <w:contextualSpacing/>
        <w:jc w:val="both"/>
      </w:pPr>
      <w:r w:rsidRPr="009A1A03">
        <w:t>Поддерживать интерес к физической  культуре и спорту, отдельным достижениям в области спорта.</w:t>
      </w:r>
    </w:p>
    <w:p w:rsidR="00933784" w:rsidRPr="009A1A03" w:rsidRDefault="00933784" w:rsidP="00616893">
      <w:pPr>
        <w:contextualSpacing/>
        <w:jc w:val="both"/>
      </w:pPr>
      <w:r w:rsidRPr="009A1A03">
        <w:t>Развивать интерес к спортивным играм и упражнениям.</w:t>
      </w:r>
    </w:p>
    <w:p w:rsidR="00933784" w:rsidRPr="009A1A03" w:rsidRDefault="00933784" w:rsidP="00616893">
      <w:pPr>
        <w:contextualSpacing/>
        <w:jc w:val="both"/>
      </w:pPr>
      <w:r w:rsidRPr="009A1A03">
        <w:t>Проводить 1 раз в месяц физкультурные досуги длительностью до 40 минут, 2 раза в го</w:t>
      </w:r>
      <w:proofErr w:type="gramStart"/>
      <w:r w:rsidRPr="009A1A03">
        <w:t>д-</w:t>
      </w:r>
      <w:proofErr w:type="gramEnd"/>
      <w:r w:rsidRPr="009A1A03">
        <w:t xml:space="preserve"> физ. праздники длительностью до 1 часа.</w:t>
      </w:r>
    </w:p>
    <w:p w:rsidR="00933784" w:rsidRPr="009A1A03" w:rsidRDefault="00933784" w:rsidP="00616893">
      <w:pPr>
        <w:contextualSpacing/>
        <w:jc w:val="both"/>
      </w:pPr>
      <w:r w:rsidRPr="009A1A03">
        <w:t>Примерный  перечень основных движений, подвижных игр и упражнений.</w:t>
      </w:r>
    </w:p>
    <w:p w:rsidR="00B078AD" w:rsidRPr="0087471C" w:rsidRDefault="00B078AD" w:rsidP="00616893">
      <w:pPr>
        <w:contextualSpacing/>
        <w:jc w:val="both"/>
        <w:rPr>
          <w:b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Основные движения</w:t>
      </w:r>
      <w:r w:rsidRPr="009A1A03">
        <w:t>.</w:t>
      </w: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lastRenderedPageBreak/>
        <w:t>Ходьба.</w:t>
      </w:r>
      <w:r w:rsidRPr="009A1A03">
        <w:t xml:space="preserve"> Ходьба обычная, на носках с разными положениями рук, на пятках, на наружных сторонах стоп, с высоким подниманием колена, широким и мелким шагом, приставным шагом вперед и назад, гимнастическим шагом, перекатом с пятки на носок; ходьба в </w:t>
      </w:r>
      <w:proofErr w:type="spellStart"/>
      <w:r w:rsidRPr="009A1A03">
        <w:t>полуприседе</w:t>
      </w:r>
      <w:proofErr w:type="spellEnd"/>
      <w:r w:rsidRPr="009A1A03">
        <w:t xml:space="preserve">. Ходьба в колонне по одному, по двое, по трое, по четыре, в шеренге. Ходьба в разных направлениях: по кругу, </w:t>
      </w:r>
      <w:proofErr w:type="gramStart"/>
      <w:r w:rsidRPr="009A1A03">
        <w:t>по</w:t>
      </w:r>
      <w:proofErr w:type="gramEnd"/>
      <w:r w:rsidRPr="009A1A03">
        <w:t xml:space="preserve"> прямой с поворотами, змейкой, врассыпную. Ходьба в сочетании с другими видами движений. Ходьба по гимнастической скамейке боком приставным шагом; с набивным мешочком на спине; приседая на одной ноге и пронося другую махом вперед сбоку скамейки; поднимая прямую ногу и делая под ней хлопок; с остановкой посередине и перешагиванием через ленточку. Ходьба по узкой рейке гимн</w:t>
      </w:r>
      <w:proofErr w:type="gramStart"/>
      <w:r w:rsidRPr="009A1A03">
        <w:t>.</w:t>
      </w:r>
      <w:proofErr w:type="gramEnd"/>
      <w:r w:rsidRPr="009A1A03">
        <w:t xml:space="preserve"> </w:t>
      </w:r>
      <w:proofErr w:type="gramStart"/>
      <w:r w:rsidRPr="009A1A03">
        <w:t>с</w:t>
      </w:r>
      <w:proofErr w:type="gramEnd"/>
      <w:r w:rsidRPr="009A1A03">
        <w:t>камейки, по веревке прямо и боком. Кружение с закрытыми глазами.</w:t>
      </w:r>
    </w:p>
    <w:p w:rsidR="00B078AD" w:rsidRDefault="00B078AD" w:rsidP="00616893">
      <w:pPr>
        <w:contextualSpacing/>
        <w:jc w:val="both"/>
        <w:rPr>
          <w:b/>
          <w:lang w:val="en-US"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Бег.</w:t>
      </w:r>
      <w:r w:rsidRPr="009A1A03">
        <w:t xml:space="preserve"> Бег обычный, на носках, высоко поднимая колени, сильно сгибая ноги назад, выбрасывая прямые ноги вперед, мелким и широким шагом. Бег в колонне по одному, по двое, из разных исходных положений, в разных направлениях, с различными заданиями, с преодолением препятствий. Бег со скакалкой, с мячом, по доске, бревну, в чередовании с ходьбой, прыжками, с изменением темпа. Непрерывный бег в течени</w:t>
      </w:r>
      <w:proofErr w:type="gramStart"/>
      <w:r w:rsidRPr="009A1A03">
        <w:t>и</w:t>
      </w:r>
      <w:proofErr w:type="gramEnd"/>
      <w:r w:rsidRPr="009A1A03">
        <w:t xml:space="preserve"> 2-3 минут. Бег со средней скоростью на  80-120 м. в чередовании с ходьбой; челночный бег; бег на скорость; </w:t>
      </w:r>
    </w:p>
    <w:p w:rsidR="00B078AD" w:rsidRPr="0087471C" w:rsidRDefault="00B078AD" w:rsidP="00616893">
      <w:pPr>
        <w:contextualSpacing/>
        <w:jc w:val="both"/>
        <w:rPr>
          <w:b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Ползание и лазанье</w:t>
      </w:r>
      <w:r w:rsidRPr="009A1A03">
        <w:t xml:space="preserve">. Ползание на четвереньках змейкой между предметами в чередовании с ходьбой, бегом, </w:t>
      </w:r>
      <w:proofErr w:type="spellStart"/>
      <w:r w:rsidRPr="009A1A03">
        <w:t>переползанием</w:t>
      </w:r>
      <w:proofErr w:type="spellEnd"/>
      <w:r w:rsidRPr="009A1A03">
        <w:t xml:space="preserve"> через препятствия; ползание на четвереньках, толкая головой мяч; ползание по гимнастической скамейке, опираясь на предплечья  и колени, на животе подтягиваясь руками. </w:t>
      </w:r>
      <w:proofErr w:type="spellStart"/>
      <w:r w:rsidRPr="009A1A03">
        <w:t>Перелезание</w:t>
      </w:r>
      <w:proofErr w:type="spellEnd"/>
      <w:r w:rsidRPr="009A1A03">
        <w:t xml:space="preserve"> через несколько предметов подряд, </w:t>
      </w:r>
      <w:proofErr w:type="spellStart"/>
      <w:r w:rsidRPr="009A1A03">
        <w:t>пролезание</w:t>
      </w:r>
      <w:proofErr w:type="spellEnd"/>
      <w:r w:rsidRPr="009A1A03">
        <w:t xml:space="preserve"> в обруч разными способами, лазанье по гимнастической стенке с изменением темпа, </w:t>
      </w:r>
      <w:proofErr w:type="spellStart"/>
      <w:r w:rsidRPr="009A1A03">
        <w:t>перелезание</w:t>
      </w:r>
      <w:proofErr w:type="spellEnd"/>
      <w:r w:rsidRPr="009A1A03">
        <w:t xml:space="preserve"> с одного пролёта на другой, </w:t>
      </w:r>
      <w:proofErr w:type="spellStart"/>
      <w:r w:rsidRPr="009A1A03">
        <w:t>пролезание</w:t>
      </w:r>
      <w:proofErr w:type="spellEnd"/>
      <w:r w:rsidRPr="009A1A03">
        <w:t xml:space="preserve"> между рейками.</w:t>
      </w:r>
    </w:p>
    <w:p w:rsidR="00B078AD" w:rsidRPr="0087471C" w:rsidRDefault="00B078AD" w:rsidP="00B078AD">
      <w:pPr>
        <w:pBdr>
          <w:bottom w:val="single" w:sz="4" w:space="10" w:color="auto"/>
        </w:pBdr>
        <w:contextualSpacing/>
        <w:jc w:val="both"/>
        <w:rPr>
          <w:b/>
        </w:rPr>
      </w:pPr>
    </w:p>
    <w:p w:rsidR="00933784" w:rsidRDefault="00933784" w:rsidP="00B078AD">
      <w:pPr>
        <w:pBdr>
          <w:bottom w:val="single" w:sz="4" w:space="10" w:color="auto"/>
        </w:pBdr>
        <w:contextualSpacing/>
        <w:jc w:val="both"/>
      </w:pPr>
      <w:r w:rsidRPr="00671B2C">
        <w:rPr>
          <w:b/>
        </w:rPr>
        <w:t>Прыжки.</w:t>
      </w:r>
      <w:r w:rsidRPr="009A1A03">
        <w:t xml:space="preserve">  Прыжки на двух ногах: на месте по 30 прыжков 3-4 раза  в чередовании с ходьбой,  с поворотом кругом, продвигаясь вперёд на 5-6 м, с зажатым между ног мешочком с песком. Прыжки через 6-8 набивных мячей последовательно через каждый; на одной ноге через линию, веревку вперед и назад, вправо и влево, на месте и с продвижением. Прыжки вверх из глубокого приседа, на мягкое покрытие с разбега. Прыжки с высоты 40 см, в длину с места, в длину с разбега, вверх с места, доставая предмет, подвешенный на 25-30 см выше поднятой руки ребенка, с разбега. Прыжки через короткую скакалку разными способами, прыжки через длинную скакалку по одному, парами, прыжки через большой обруч. Подпрыгивание на двух ногах, стоя на скамейке, продвигаясь вперед; прыжки на двух ногах с продвижением вперед по наклонной поверхности. Бросание, ловля, метание. Бросание мяча вверх. О землю и ловля его двумя руками не менее 10 раз подряд; одной рукой; бросание мяча вверх и ловля его хлопками. Перебрасывание мяча из одной руки в другую, друг другу из разных исходных положений и построений, различными способами. Отбивание мяча о землю на месте с продвижением шагом вперёд, прокатывание набивных мячей. Метание предметов на дальность, в горизонтальную и вертикальную цель с расстояния 3-4 м., метание в движущуюся цель.</w:t>
      </w:r>
    </w:p>
    <w:p w:rsidR="00B078AD" w:rsidRPr="0087471C" w:rsidRDefault="00B078AD" w:rsidP="00616893">
      <w:pPr>
        <w:contextualSpacing/>
        <w:jc w:val="both"/>
        <w:rPr>
          <w:b/>
        </w:rPr>
      </w:pPr>
    </w:p>
    <w:p w:rsidR="00933784" w:rsidRPr="00E91BB4" w:rsidRDefault="00933784" w:rsidP="00616893">
      <w:pPr>
        <w:contextualSpacing/>
        <w:jc w:val="both"/>
        <w:rPr>
          <w:b/>
        </w:rPr>
      </w:pPr>
      <w:r w:rsidRPr="00E91BB4">
        <w:rPr>
          <w:b/>
        </w:rPr>
        <w:t>ОРУ.</w:t>
      </w:r>
    </w:p>
    <w:p w:rsidR="00933784" w:rsidRPr="009A1A03" w:rsidRDefault="00933784" w:rsidP="00616893">
      <w:pPr>
        <w:contextualSpacing/>
        <w:jc w:val="both"/>
      </w:pPr>
      <w:r w:rsidRPr="009A1A03">
        <w:t>Упражнения для кисти рук, развитие и укрепление мышц плечевого пояса.</w:t>
      </w:r>
      <w:r w:rsidRPr="009A1A03">
        <w:tab/>
        <w:t xml:space="preserve">. Разводить руки в стороны из положения руки  перед грудью; поднимать руки вверх и разводить в стороны ладонями вверх из положения руки за голову. Поднимать руки со сцепленными в замок пальцами вперёд-вверх; поднимать руки вверх-назад попеременно, одновременно. Поднимать и опускать кисти; сжимать и разжимать пальцы. Вращать одной рукой обруч </w:t>
      </w:r>
      <w:r w:rsidRPr="009A1A03">
        <w:lastRenderedPageBreak/>
        <w:t xml:space="preserve">вокруг вертикальной оси,  на предплечья и кисти руки перед собой и сбоку; вращать кистями рук. Разводить и сводить пальцы; поочередно соединять все пальцы с </w:t>
      </w:r>
      <w:proofErr w:type="gramStart"/>
      <w:r w:rsidRPr="009A1A03">
        <w:t>большим</w:t>
      </w:r>
      <w:proofErr w:type="gramEnd"/>
      <w:r w:rsidRPr="009A1A03">
        <w:t>.</w:t>
      </w:r>
    </w:p>
    <w:p w:rsidR="00933784" w:rsidRPr="009A1A03" w:rsidRDefault="00933784" w:rsidP="00616893">
      <w:pPr>
        <w:contextualSpacing/>
        <w:jc w:val="both"/>
      </w:pPr>
      <w:r w:rsidRPr="009A1A03">
        <w:t>Упражнения для развития и укрепления мышц спины и гибкости позвоночника. Опускать и поворачивать голову в стороны. Поворачивать туловище в стороны, поднимая руки ввер</w:t>
      </w:r>
      <w:proofErr w:type="gramStart"/>
      <w:r w:rsidRPr="009A1A03">
        <w:t>х-</w:t>
      </w:r>
      <w:proofErr w:type="gramEnd"/>
      <w:r w:rsidRPr="009A1A03">
        <w:t xml:space="preserve"> в стороны из положение руки к плечам: наклоняться вперед, поднять руки вверх, держа руки в стороны. В упоре сидя поднимать обе ноги, удерживая ноги в этом положении; переносить прямые ноги  через скамейку, сидя на ней в упоре сзади. Садиться из </w:t>
      </w:r>
      <w:proofErr w:type="gramStart"/>
      <w:r w:rsidRPr="009A1A03">
        <w:t>положения</w:t>
      </w:r>
      <w:proofErr w:type="gramEnd"/>
      <w:r w:rsidRPr="009A1A03">
        <w:t xml:space="preserve"> лежа на спине и снова ложиться. Прогибаться лежа на животе. Из </w:t>
      </w:r>
      <w:proofErr w:type="gramStart"/>
      <w:r w:rsidRPr="009A1A03">
        <w:t>положения</w:t>
      </w:r>
      <w:proofErr w:type="gramEnd"/>
      <w:r w:rsidRPr="009A1A03">
        <w:t xml:space="preserve"> лежа на спине поднимать обе ноги одновременно, стараясь коснуться лежащего за головой предмета. Из упора присев переходить в упор на одной ноге, отводя другую ногу назад. Поочередно поднимать ногу, согнутую в колене; стоя держась за опору</w:t>
      </w:r>
      <w:proofErr w:type="gramStart"/>
      <w:r w:rsidRPr="009A1A03">
        <w:t xml:space="preserve"> ,</w:t>
      </w:r>
      <w:proofErr w:type="gramEnd"/>
      <w:r w:rsidRPr="009A1A03">
        <w:t xml:space="preserve"> поочередно поднимать прямую ногу.</w:t>
      </w:r>
    </w:p>
    <w:p w:rsidR="00933784" w:rsidRPr="009A1A03" w:rsidRDefault="00933784" w:rsidP="00616893">
      <w:pPr>
        <w:contextualSpacing/>
        <w:jc w:val="both"/>
      </w:pPr>
      <w:r w:rsidRPr="009A1A03">
        <w:t xml:space="preserve">Упражнения для развития и укрепления мышц брюшного пресса и ног. Выставлять ногу вперед на носок </w:t>
      </w:r>
      <w:proofErr w:type="spellStart"/>
      <w:r w:rsidRPr="009A1A03">
        <w:t>скрестно</w:t>
      </w:r>
      <w:proofErr w:type="spellEnd"/>
      <w:r w:rsidRPr="009A1A03">
        <w:t>: приседать</w:t>
      </w:r>
      <w:proofErr w:type="gramStart"/>
      <w:r w:rsidRPr="009A1A03">
        <w:t xml:space="preserve"> ,</w:t>
      </w:r>
      <w:proofErr w:type="gramEnd"/>
      <w:r w:rsidRPr="009A1A03">
        <w:t xml:space="preserve"> держа руки за головой; поочередно пружинисто сгибать ноги; приседать из положения ноги врозь, перенося массу тела с одной ноги на другую, не поднимаясь. Выполнять выпад вперед, в сторону; касаться носком выпрямленной ноги ладони вытянутой вперед руки, свободно размахивать ногой вперед-назад, держась за опору. Захватывать ступнями ног палку посередине и поворачивать ее на полу.</w:t>
      </w:r>
    </w:p>
    <w:p w:rsidR="00B078AD" w:rsidRPr="0087471C" w:rsidRDefault="00B078AD" w:rsidP="00616893">
      <w:pPr>
        <w:contextualSpacing/>
        <w:jc w:val="both"/>
        <w:rPr>
          <w:b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Статические упражнения</w:t>
      </w:r>
      <w:r w:rsidRPr="009A1A03">
        <w:t>. Сохранять равновесие, стоя на гимнастической скамейке на носках, приседая на носках; сохранять равновесие после бега и прыжков, стоя на одной ноге, руки на поясе. ОРУ стоя на одной ноге.</w:t>
      </w:r>
    </w:p>
    <w:p w:rsidR="00933784" w:rsidRPr="009A1A03" w:rsidRDefault="00933784" w:rsidP="00616893">
      <w:pPr>
        <w:contextualSpacing/>
        <w:jc w:val="both"/>
      </w:pPr>
      <w:r w:rsidRPr="009A1A03">
        <w:t>Спортивные упражнения.</w:t>
      </w:r>
    </w:p>
    <w:p w:rsidR="00B078AD" w:rsidRDefault="00B078AD" w:rsidP="00616893">
      <w:pPr>
        <w:contextualSpacing/>
        <w:jc w:val="both"/>
        <w:rPr>
          <w:b/>
          <w:lang w:val="en-US"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Катание на санках</w:t>
      </w:r>
      <w:r w:rsidRPr="009A1A03">
        <w:t>. Поднимать во время спуска заранее положенный предмет. Выполнять разнообразные игровые задания; проехать в воротца, попасть снежком в цель, сделать  повороты. Участвовать в игра</w:t>
      </w:r>
      <w:proofErr w:type="gramStart"/>
      <w:r w:rsidRPr="009A1A03">
        <w:t>х-</w:t>
      </w:r>
      <w:proofErr w:type="gramEnd"/>
      <w:r w:rsidRPr="009A1A03">
        <w:t xml:space="preserve"> эстафетах с санками.</w:t>
      </w:r>
    </w:p>
    <w:p w:rsidR="00B078AD" w:rsidRPr="0087471C" w:rsidRDefault="00B078AD" w:rsidP="00616893">
      <w:pPr>
        <w:contextualSpacing/>
        <w:jc w:val="both"/>
        <w:rPr>
          <w:b/>
        </w:rPr>
      </w:pPr>
    </w:p>
    <w:p w:rsidR="00933784" w:rsidRPr="009A1A03" w:rsidRDefault="00933784" w:rsidP="00616893">
      <w:pPr>
        <w:contextualSpacing/>
        <w:jc w:val="both"/>
      </w:pPr>
      <w:r w:rsidRPr="00E91BB4">
        <w:rPr>
          <w:b/>
        </w:rPr>
        <w:t>Скольжение.</w:t>
      </w:r>
      <w:r w:rsidRPr="009A1A03">
        <w:t xml:space="preserve"> Скользить с разбега по ледяным дорожкам, стоя и присев, на одной ноге, с поворотом. Скользить с невысокой горки.</w:t>
      </w:r>
    </w:p>
    <w:p w:rsidR="00B078AD" w:rsidRDefault="00B078AD" w:rsidP="00616893">
      <w:pPr>
        <w:contextualSpacing/>
        <w:jc w:val="both"/>
        <w:rPr>
          <w:b/>
          <w:lang w:val="en-US"/>
        </w:rPr>
      </w:pPr>
    </w:p>
    <w:p w:rsidR="00933784" w:rsidRPr="009A1A03" w:rsidRDefault="00933784" w:rsidP="00616893">
      <w:pPr>
        <w:contextualSpacing/>
        <w:jc w:val="both"/>
      </w:pPr>
      <w:r w:rsidRPr="00671B2C">
        <w:rPr>
          <w:b/>
        </w:rPr>
        <w:t>Ходьба на лыжах</w:t>
      </w:r>
      <w:r w:rsidRPr="009A1A03">
        <w:t xml:space="preserve">. Идти скользящим шагом по лыжне, заложив руки за спину. Ходить попеременным </w:t>
      </w:r>
      <w:proofErr w:type="spellStart"/>
      <w:r w:rsidRPr="009A1A03">
        <w:t>двухшажным</w:t>
      </w:r>
      <w:proofErr w:type="spellEnd"/>
      <w:r w:rsidRPr="009A1A03">
        <w:t xml:space="preserve"> ходом. Проходить на лыжах 600 м в среднем темпе, 2-3 км в медленном темпе</w:t>
      </w:r>
      <w:proofErr w:type="gramStart"/>
      <w:r w:rsidRPr="009A1A03">
        <w:t xml:space="preserve"> .</w:t>
      </w:r>
      <w:proofErr w:type="gramEnd"/>
      <w:r w:rsidRPr="009A1A03">
        <w:t>Выполнять повороты  переступанием в движении. Подниматься на гору лесенкой, ёлочкой. Спускаться с горки в низкой и высокой стойке, тормозить.</w:t>
      </w:r>
    </w:p>
    <w:p w:rsidR="00B078AD" w:rsidRPr="0087471C" w:rsidRDefault="00933784" w:rsidP="00616893">
      <w:pPr>
        <w:contextualSpacing/>
        <w:jc w:val="both"/>
      </w:pPr>
      <w:r w:rsidRPr="009A1A03">
        <w:t xml:space="preserve"> </w:t>
      </w:r>
    </w:p>
    <w:p w:rsidR="00933784" w:rsidRPr="00E91BB4" w:rsidRDefault="00933784" w:rsidP="00616893">
      <w:pPr>
        <w:contextualSpacing/>
        <w:jc w:val="both"/>
      </w:pPr>
      <w:r w:rsidRPr="00671B2C">
        <w:rPr>
          <w:b/>
        </w:rPr>
        <w:t>Спортивные игры.</w:t>
      </w:r>
    </w:p>
    <w:p w:rsidR="00933784" w:rsidRPr="009A1A03" w:rsidRDefault="00933784" w:rsidP="00616893">
      <w:pPr>
        <w:contextualSpacing/>
        <w:jc w:val="both"/>
      </w:pPr>
      <w:r w:rsidRPr="009A1A03">
        <w:t xml:space="preserve">Городки.  Бросать биты сбоку, от плеча, занимая правильное исходное положение. Знать 4-5 фигур. Выбивать городки с </w:t>
      </w:r>
      <w:proofErr w:type="spellStart"/>
      <w:r w:rsidRPr="009A1A03">
        <w:t>полукона</w:t>
      </w:r>
      <w:proofErr w:type="spellEnd"/>
      <w:r w:rsidRPr="009A1A03">
        <w:t xml:space="preserve"> и кона при наименьшем количестве бросков бит.</w:t>
      </w:r>
    </w:p>
    <w:p w:rsidR="00933784" w:rsidRPr="009A1A03" w:rsidRDefault="00933784" w:rsidP="00616893">
      <w:pPr>
        <w:contextualSpacing/>
        <w:jc w:val="both"/>
      </w:pPr>
      <w:r w:rsidRPr="009A1A03">
        <w:t>Элементы баскетбола. Передавать мяч друг другу. Перебрасывать мячи друг другу двумя руками от груди в движении. Ловить летящий мяч на разной высоте и с разных сторон. Бросать мяч в корзину двумя руками из-за головы, от плеча. Вести мяч одной рукой, передавая его из одной руки в другую, передвигаясь в разных направлениях, останавливаясь и снова передвигаясь по сигналу.</w:t>
      </w:r>
    </w:p>
    <w:p w:rsidR="00933784" w:rsidRPr="009A1A03" w:rsidRDefault="00933784" w:rsidP="00616893">
      <w:pPr>
        <w:contextualSpacing/>
        <w:jc w:val="both"/>
      </w:pPr>
      <w:r w:rsidRPr="009A1A03">
        <w:t>Элементы футбола. Передавать мяч друг другу, отбивая его правой и левой ногой, стоя на месте. Вести мяч змейкой между расставленными предметами, попадать в предметы, забивать мяч в ворота.</w:t>
      </w:r>
    </w:p>
    <w:p w:rsidR="00933784" w:rsidRPr="009A1A03" w:rsidRDefault="00933784" w:rsidP="00616893">
      <w:pPr>
        <w:contextualSpacing/>
        <w:jc w:val="both"/>
      </w:pPr>
      <w:r w:rsidRPr="009A1A03">
        <w:t>Бадминтон. Правильно держать ракетку. Перебрасывать волан ракеткой на сторону партнера без сетки, через сетку. Свободно передвигаться по площадке во время игры.</w:t>
      </w:r>
    </w:p>
    <w:p w:rsidR="00B078AD" w:rsidRDefault="00B078AD" w:rsidP="00616893">
      <w:pPr>
        <w:contextualSpacing/>
        <w:jc w:val="both"/>
        <w:rPr>
          <w:b/>
          <w:lang w:val="en-US"/>
        </w:rPr>
      </w:pPr>
    </w:p>
    <w:p w:rsidR="00933784" w:rsidRPr="00671B2C" w:rsidRDefault="00933784" w:rsidP="00616893">
      <w:pPr>
        <w:contextualSpacing/>
        <w:jc w:val="both"/>
        <w:rPr>
          <w:b/>
        </w:rPr>
      </w:pPr>
      <w:r w:rsidRPr="00671B2C">
        <w:rPr>
          <w:b/>
        </w:rPr>
        <w:t>Подвижные игры.</w:t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  <w:r w:rsidRPr="00671B2C">
        <w:rPr>
          <w:b/>
        </w:rPr>
        <w:tab/>
      </w:r>
    </w:p>
    <w:p w:rsidR="00933784" w:rsidRPr="009A1A03" w:rsidRDefault="00933784" w:rsidP="00616893">
      <w:pPr>
        <w:contextualSpacing/>
        <w:jc w:val="both"/>
      </w:pPr>
      <w:r w:rsidRPr="009A1A03">
        <w:lastRenderedPageBreak/>
        <w:t xml:space="preserve">С бегом. </w:t>
      </w:r>
      <w:proofErr w:type="gramStart"/>
      <w:r w:rsidRPr="009A1A03">
        <w:t>«</w:t>
      </w:r>
      <w:proofErr w:type="spellStart"/>
      <w:r w:rsidRPr="009A1A03">
        <w:t>Ловишки</w:t>
      </w:r>
      <w:proofErr w:type="spellEnd"/>
      <w:r w:rsidRPr="009A1A03">
        <w:t>», «Уголки», «Парный бег», «Мышеловка», «Мы веселые ребята», «Гуси лебеди», «Сделай фигуру», «Караси и щука», «Перебежки», «Хитрая лиса», «Встречные перебежки», «Пустое место»,  «Затейники», «Бездомный заяц».</w:t>
      </w:r>
      <w:proofErr w:type="gramEnd"/>
    </w:p>
    <w:p w:rsidR="00933784" w:rsidRPr="009A1A03" w:rsidRDefault="00933784" w:rsidP="00616893">
      <w:pPr>
        <w:contextualSpacing/>
        <w:jc w:val="both"/>
      </w:pPr>
      <w:r w:rsidRPr="009A1A03">
        <w:t>С прыжками. «Не оставайся на полу», «Кто лучше прыгнет?», «Удочка», «С кочки на кочку», «Кто сделает меньше прыжков?», «Классы».</w:t>
      </w:r>
    </w:p>
    <w:p w:rsidR="00933784" w:rsidRPr="009A1A03" w:rsidRDefault="00933784" w:rsidP="00616893">
      <w:pPr>
        <w:contextualSpacing/>
        <w:jc w:val="both"/>
      </w:pPr>
      <w:r w:rsidRPr="009A1A03">
        <w:t>С лазаньем и ползанием. «Кто скорее доберется до флажка?»,  «Медведь и пчелы», «Пожарные на ученье».</w:t>
      </w:r>
    </w:p>
    <w:p w:rsidR="00933784" w:rsidRPr="009A1A03" w:rsidRDefault="00933784" w:rsidP="00616893">
      <w:pPr>
        <w:ind w:right="141"/>
        <w:contextualSpacing/>
        <w:jc w:val="both"/>
      </w:pPr>
      <w:r w:rsidRPr="009A1A03">
        <w:t>С метанием. «Охотники и зайцы», «Брось флажок», «Попади в обруч», «Сбей мяч», «Мяч водящему», «Школа мяча», «серсо».</w:t>
      </w:r>
    </w:p>
    <w:p w:rsidR="00933784" w:rsidRPr="009A1A03" w:rsidRDefault="00933784" w:rsidP="00616893">
      <w:pPr>
        <w:contextualSpacing/>
        <w:jc w:val="both"/>
      </w:pPr>
      <w:r w:rsidRPr="009A1A03">
        <w:t>Эстафеты. «Эстафета парами», «Пронеси мяч, не задев кеглю», «Забрось мяч в кольцо», « Дорожка препятствий».</w:t>
      </w:r>
    </w:p>
    <w:p w:rsidR="00933784" w:rsidRDefault="00933784" w:rsidP="00616893">
      <w:pPr>
        <w:contextualSpacing/>
        <w:jc w:val="both"/>
      </w:pPr>
      <w:r w:rsidRPr="009A1A03">
        <w:t xml:space="preserve">С элементами  соревнования. «Кто скорее пролезет через обруч к флажку?», «Кто </w:t>
      </w:r>
      <w:proofErr w:type="spellStart"/>
      <w:r w:rsidRPr="009A1A03">
        <w:t>быстрее?»</w:t>
      </w:r>
      <w:proofErr w:type="gramStart"/>
      <w:r w:rsidRPr="009A1A03">
        <w:t>.Н</w:t>
      </w:r>
      <w:proofErr w:type="gramEnd"/>
      <w:r w:rsidRPr="009A1A03">
        <w:t>ародные</w:t>
      </w:r>
      <w:proofErr w:type="spellEnd"/>
      <w:r w:rsidRPr="009A1A03">
        <w:t xml:space="preserve"> игры. «Гори, гори ясно!» и др.</w:t>
      </w: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154FC0">
      <w:pPr>
        <w:ind w:left="-340"/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A1571B" w:rsidRDefault="00A1571B" w:rsidP="00616893">
      <w:pPr>
        <w:contextualSpacing/>
        <w:jc w:val="both"/>
      </w:pPr>
    </w:p>
    <w:p w:rsidR="00933784" w:rsidRDefault="00933784" w:rsidP="00616893">
      <w:pPr>
        <w:jc w:val="both"/>
      </w:pPr>
    </w:p>
    <w:p w:rsidR="00676521" w:rsidRDefault="00676521" w:rsidP="00616893">
      <w:pPr>
        <w:jc w:val="both"/>
        <w:sectPr w:rsidR="00676521" w:rsidSect="00676521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76521" w:rsidRDefault="00676521" w:rsidP="00616893">
      <w:pPr>
        <w:jc w:val="both"/>
      </w:pPr>
    </w:p>
    <w:p w:rsidR="0087471C" w:rsidRDefault="0087471C" w:rsidP="00154FC0">
      <w:pPr>
        <w:spacing w:after="200" w:line="276" w:lineRule="auto"/>
        <w:jc w:val="center"/>
        <w:rPr>
          <w:rFonts w:eastAsia="Calibri"/>
          <w:color w:val="000000"/>
          <w:lang w:eastAsia="en-US"/>
        </w:rPr>
      </w:pPr>
    </w:p>
    <w:p w:rsidR="00610EBC" w:rsidRDefault="00610EBC" w:rsidP="00154FC0">
      <w:pPr>
        <w:spacing w:after="200" w:line="276" w:lineRule="auto"/>
        <w:jc w:val="center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ОРГАНИЗАЦИЯ ДВИГАТЕЛЬНОГО РЕЖИМА В МАДОУ № 20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6"/>
        <w:gridCol w:w="1753"/>
        <w:gridCol w:w="2624"/>
        <w:gridCol w:w="1314"/>
        <w:gridCol w:w="1998"/>
        <w:gridCol w:w="3827"/>
      </w:tblGrid>
      <w:tr w:rsidR="00610EBC" w:rsidRPr="003339A5" w:rsidTr="00E9786D">
        <w:trPr>
          <w:trHeight w:val="340"/>
        </w:trPr>
        <w:tc>
          <w:tcPr>
            <w:tcW w:w="3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Формы организации </w:t>
            </w:r>
          </w:p>
        </w:tc>
        <w:tc>
          <w:tcPr>
            <w:tcW w:w="4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Младший возраст 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Старший возраст </w:t>
            </w:r>
          </w:p>
        </w:tc>
      </w:tr>
      <w:tr w:rsidR="00610EBC" w:rsidRPr="003339A5" w:rsidTr="00E9786D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EBC" w:rsidRPr="003339A5" w:rsidRDefault="00610EBC" w:rsidP="00154FC0">
            <w:pPr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  Младшие </w:t>
            </w:r>
          </w:p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группы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Средние </w:t>
            </w:r>
          </w:p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группы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Старшие </w:t>
            </w:r>
          </w:p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группы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Подготовит. </w:t>
            </w:r>
          </w:p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группы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Организованная деятельность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>6 часов в неделю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3339A5">
              <w:rPr>
                <w:rFonts w:eastAsia="Calibri"/>
                <w:color w:val="000000"/>
                <w:lang w:eastAsia="en-US"/>
              </w:rPr>
              <w:t>8 часов в неделю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Утренняя гимнастика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6-8 минут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6-8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8- 10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10- 12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Дозированный бег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3-4 минуты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5-6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154FC0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7-8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Упражнения после дневного сна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5- 10 минут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5- 10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5-10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5-10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Подвижные игры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не менее 2-4 раз в день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6-8 минут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10-15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15-20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15- 20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Спортивные игры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</w:p>
        </w:tc>
        <w:tc>
          <w:tcPr>
            <w:tcW w:w="9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3339A5">
              <w:rPr>
                <w:rFonts w:eastAsia="Calibri"/>
                <w:color w:val="000000"/>
                <w:lang w:eastAsia="en-US"/>
              </w:rPr>
              <w:t>Целенаправленное обучение педагогом не реже 1 раза в неделю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3339A5">
              <w:rPr>
                <w:rFonts w:eastAsia="Calibri"/>
                <w:b/>
                <w:color w:val="000000"/>
                <w:lang w:eastAsia="en-US"/>
              </w:rPr>
              <w:t>Спортивные упражнения</w:t>
            </w:r>
            <w:r w:rsidRPr="003339A5">
              <w:rPr>
                <w:rFonts w:eastAsia="Calibri"/>
                <w:color w:val="000000"/>
                <w:lang w:eastAsia="en-US"/>
              </w:rPr>
              <w:t xml:space="preserve"> Целенаправленное обучение не реже 1 раза в неделю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8-12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8-15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8-15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Физкультурные упражнения на прогулке </w:t>
            </w: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Ежедневно с подгруппами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5-10 мин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10-12 мин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10-15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10-15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Спортивные развлечения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1-2 раза в месяц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15 минут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20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30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30- 40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Спортивные праздники </w:t>
            </w: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2- 4 раза в год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15 минут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20 минут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30 минут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40 минут 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День здоровья </w:t>
            </w:r>
          </w:p>
        </w:tc>
        <w:tc>
          <w:tcPr>
            <w:tcW w:w="11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>Не реже 1 раза в квартал</w:t>
            </w:r>
          </w:p>
        </w:tc>
      </w:tr>
      <w:tr w:rsidR="00610EBC" w:rsidRPr="003339A5" w:rsidTr="00E9786D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  <w:b/>
                <w:bCs/>
              </w:rPr>
              <w:t xml:space="preserve">Самостоятельная двигательная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ежедневно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ежедневно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ежедневно </w:t>
            </w:r>
          </w:p>
        </w:tc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Default"/>
              <w:jc w:val="both"/>
              <w:rPr>
                <w:rFonts w:eastAsia="Times New Roman"/>
              </w:rPr>
            </w:pPr>
            <w:r w:rsidRPr="003339A5">
              <w:rPr>
                <w:rFonts w:eastAsia="Times New Roman"/>
              </w:rPr>
              <w:t xml:space="preserve">ежедневно </w:t>
            </w:r>
          </w:p>
        </w:tc>
      </w:tr>
    </w:tbl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28"/>
          <w:szCs w:val="28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Cs/>
          <w:iCs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Cs/>
          <w:iCs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Cs/>
          <w:iCs/>
          <w:color w:val="000000"/>
          <w:lang w:eastAsia="en-US"/>
        </w:rPr>
      </w:pPr>
    </w:p>
    <w:p w:rsidR="00610EBC" w:rsidRDefault="00610EBC" w:rsidP="002124B8">
      <w:pPr>
        <w:autoSpaceDE w:val="0"/>
        <w:autoSpaceDN w:val="0"/>
        <w:adjustRightInd w:val="0"/>
        <w:jc w:val="center"/>
        <w:rPr>
          <w:rFonts w:eastAsia="Calibri"/>
          <w:bCs/>
          <w:iCs/>
          <w:color w:val="000000"/>
          <w:lang w:eastAsia="en-US"/>
        </w:rPr>
      </w:pPr>
      <w:r>
        <w:rPr>
          <w:rFonts w:eastAsia="Calibri"/>
          <w:bCs/>
          <w:iCs/>
          <w:color w:val="000000"/>
          <w:lang w:eastAsia="en-US"/>
        </w:rPr>
        <w:t>ПРИМЕРНАЯ МОДЕЛЬ ДВ</w:t>
      </w:r>
      <w:r w:rsidR="002124B8">
        <w:rPr>
          <w:rFonts w:eastAsia="Calibri"/>
          <w:bCs/>
          <w:iCs/>
          <w:color w:val="000000"/>
          <w:lang w:eastAsia="en-US"/>
        </w:rPr>
        <w:t>ИГАТЕЛЬНОГО РЕЖИМА В МАДОУ № 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6603"/>
        <w:gridCol w:w="7667"/>
      </w:tblGrid>
      <w:tr w:rsidR="00610EBC" w:rsidTr="00610EBC">
        <w:trPr>
          <w:trHeight w:val="1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610EBC" w:rsidTr="00610EBC">
        <w:trPr>
          <w:trHeight w:val="6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на открытом воздухе или в зале, длительность- 10- 12 минут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Двигательная разминка во время перерыва между занятиями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в течение 7- 8 минут </w:t>
            </w:r>
          </w:p>
        </w:tc>
      </w:tr>
      <w:tr w:rsidR="00610EBC" w:rsidTr="00610EBC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Динамические паузы во время НОД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Ежедневно, в зависимости от вида и содержания занятий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Подвижные игры и физические упражнения на прогулке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с учетом уровней двигательной активности (ДА) детей, длительность 12-15 минут.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по развитию движений на прогулке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во время прогулки, длительность- 12- 15 мин </w:t>
            </w:r>
          </w:p>
        </w:tc>
      </w:tr>
      <w:tr w:rsidR="00610EBC" w:rsidTr="00610EB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Прогулки - походы в лес или парк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1- 3 раза в квартал, во время, отведенное для физкультурного занятия, организованных игр и упражнений </w:t>
            </w:r>
          </w:p>
        </w:tc>
      </w:tr>
      <w:tr w:rsidR="00610EBC" w:rsidTr="00610EB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Оздоровительный бег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 раза в неделю, подгруппами по 5- 7 человек во время утренней прогулки, длительность - 3-7 мин.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Гимнастика после дневного сна в сочетании с контрастными воздушными ваннами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по мере пробуждения и подъема детей, длительность - не более 10 мин. </w:t>
            </w:r>
          </w:p>
        </w:tc>
      </w:tr>
      <w:tr w:rsidR="00610EBC" w:rsidTr="00610EBC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9.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НОД по физической культуре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3 раза в неделю (одно на воздухе). Длительность- 15- 30 минут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Самостоятельная двигательная деятельность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Ежедневно, под руководством воспитателя, продолжительность зависит от индивидуальных особенностей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Физкультурно - спортивные праздники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2-3 раза в год (последняя неделя квартала)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12.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Физкультурный досуг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2- 3 раза в год, внутри детского сада или совместно со сверстниками соседнего учреждения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13.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Совместная физкультурн</w:t>
            </w:r>
            <w:proofErr w:type="gramStart"/>
            <w:r w:rsidRPr="003339A5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оздоровительная работа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детского сада и семьи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По желанию родителей и детей не более 2 раза в неделю, длительность 25- 30 мин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14.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339A5">
              <w:rPr>
                <w:rFonts w:ascii="Times New Roman" w:hAnsi="Times New Roman"/>
                <w:sz w:val="24"/>
                <w:szCs w:val="24"/>
              </w:rPr>
              <w:t>Физкультурные</w:t>
            </w:r>
            <w:proofErr w:type="gram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образовательная деятельность детей совместно с родителями в дошкольном учреждении (</w:t>
            </w: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допобразование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Определяется воспитателем по обоюдному желанию родителей, воспитателей и детей </w:t>
            </w:r>
          </w:p>
        </w:tc>
      </w:tr>
      <w:tr w:rsidR="00610EBC" w:rsidTr="00610EBC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15. </w:t>
            </w:r>
          </w:p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>Участие родителей в физкультурн</w:t>
            </w:r>
            <w:proofErr w:type="gramStart"/>
            <w:r w:rsidRPr="003339A5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оздоровительных, массовых мероприятиях детского сада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Во время подготовки и проведения физкультурных досугов, праздников, недели здоровья, туристических походов, посещения открытых занятий </w:t>
            </w:r>
          </w:p>
        </w:tc>
      </w:tr>
    </w:tbl>
    <w:p w:rsidR="00610EBC" w:rsidRDefault="00610EBC" w:rsidP="00616893">
      <w:pPr>
        <w:spacing w:after="200" w:line="276" w:lineRule="auto"/>
        <w:jc w:val="both"/>
        <w:rPr>
          <w:rFonts w:eastAsia="Calibri"/>
          <w:color w:val="000000"/>
          <w:lang w:eastAsia="en-US"/>
        </w:rPr>
      </w:pPr>
    </w:p>
    <w:p w:rsidR="00610EBC" w:rsidRDefault="00610EBC" w:rsidP="003339A5">
      <w:pPr>
        <w:autoSpaceDE w:val="0"/>
        <w:autoSpaceDN w:val="0"/>
        <w:adjustRightInd w:val="0"/>
        <w:jc w:val="center"/>
        <w:rPr>
          <w:rFonts w:eastAsia="Calibri"/>
          <w:bCs/>
          <w:iCs/>
          <w:color w:val="000000"/>
          <w:lang w:eastAsia="en-US"/>
        </w:rPr>
      </w:pPr>
      <w:r>
        <w:rPr>
          <w:rFonts w:eastAsia="Calibri"/>
          <w:bCs/>
          <w:iCs/>
          <w:color w:val="000000"/>
          <w:lang w:eastAsia="en-US"/>
        </w:rPr>
        <w:t>ЗДОРОВЬЕСБЕРЕГАЮЩИЕ ТЕХНОЛОГИИ, ИСПОЛЬЗУЕМЫЕ В МАДОУ № 20</w:t>
      </w:r>
    </w:p>
    <w:p w:rsidR="00610EBC" w:rsidRDefault="00610EBC" w:rsidP="00616893">
      <w:pPr>
        <w:pStyle w:val="a7"/>
        <w:jc w:val="both"/>
        <w:rPr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7621"/>
        <w:gridCol w:w="6771"/>
      </w:tblGrid>
      <w:tr w:rsidR="00610EBC" w:rsidRPr="003339A5" w:rsidTr="00981ABD">
        <w:trPr>
          <w:trHeight w:val="1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Виды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610EBC" w:rsidRPr="003339A5" w:rsidTr="00981ABD">
        <w:trPr>
          <w:trHeight w:val="142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Медико-профилактические </w:t>
            </w:r>
          </w:p>
        </w:tc>
      </w:tr>
      <w:tr w:rsidR="00610EBC" w:rsidRPr="003339A5" w:rsidTr="00981ABD">
        <w:trPr>
          <w:trHeight w:val="127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Закаливание </w:t>
            </w: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 соответствии с медицинскими показаниями </w:t>
            </w:r>
          </w:p>
        </w:tc>
      </w:tr>
      <w:tr w:rsidR="00610EBC" w:rsidRPr="003339A5" w:rsidTr="00981ABD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обширное умывание после дневного сна (мытье рук до локтя)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Дошкольные группы 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хождение по мокрым дорожкам после сна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Первая и вторая младшие 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контрастное обливание ног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сухое обтирание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ходьба босиком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облегченная одежда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610EBC" w:rsidRPr="003339A5" w:rsidTr="00981ABD">
        <w:trPr>
          <w:trHeight w:val="127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Профилактические мероприятия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витаминотерапия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 раза в год (осень, весна)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витаминизация 3-х блюд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употребление фитонцидов (лук, чеснок)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Осенне-зимний период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полоскание рта после еды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чесночные бусы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ежедневно, по </w:t>
            </w: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10EBC" w:rsidRPr="003339A5" w:rsidTr="00981ABD">
        <w:trPr>
          <w:trHeight w:val="127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Медицинские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мониторинг здоровья воспитанников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плановые медицинские осмотры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антропометрические измерения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профилактические прививки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По возрасту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кварцевание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организация и контроль питания детей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27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Физкультурно - оздоровительные </w:t>
            </w:r>
          </w:p>
        </w:tc>
      </w:tr>
      <w:tr w:rsidR="00610EBC" w:rsidRPr="003339A5" w:rsidTr="00981ABD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коррегирующие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упражнения (улучшение осанки, плоскостопие, зрение)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зрительная гимнастика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пальчиковая гимнастика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дыхательная гимнастика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элементы точечного массажа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339A5">
              <w:rPr>
                <w:rFonts w:ascii="Times New Roman" w:hAnsi="Times New Roman"/>
                <w:sz w:val="24"/>
                <w:szCs w:val="24"/>
              </w:rPr>
              <w:t>средняя</w:t>
            </w:r>
            <w:proofErr w:type="gram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, старшая, подготовительная, не реже 1 раза в неделю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динамические паузы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релаксация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2-3 раза в неделю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музотерапия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9.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27"/>
        </w:trPr>
        <w:tc>
          <w:tcPr>
            <w:tcW w:w="1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39A5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Образовательные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привитие культурно-гигиенических навыков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610EBC" w:rsidRPr="003339A5" w:rsidTr="00981ABD">
        <w:trPr>
          <w:trHeight w:val="1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из серии «Школа </w:t>
            </w:r>
            <w:proofErr w:type="spellStart"/>
            <w:r w:rsidRPr="003339A5">
              <w:rPr>
                <w:rFonts w:ascii="Times New Roman" w:hAnsi="Times New Roman"/>
                <w:sz w:val="24"/>
                <w:szCs w:val="24"/>
              </w:rPr>
              <w:t>эдоровья</w:t>
            </w:r>
            <w:proofErr w:type="spellEnd"/>
            <w:r w:rsidRPr="003339A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EBC" w:rsidRPr="003339A5" w:rsidRDefault="00610EBC" w:rsidP="0061689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9A5">
              <w:rPr>
                <w:rFonts w:ascii="Times New Roman" w:hAnsi="Times New Roman"/>
                <w:sz w:val="24"/>
                <w:szCs w:val="24"/>
              </w:rPr>
              <w:t xml:space="preserve">Дошкольные группы не реже 1 раза в месяц </w:t>
            </w:r>
          </w:p>
        </w:tc>
      </w:tr>
    </w:tbl>
    <w:p w:rsidR="00610EBC" w:rsidRPr="003339A5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lang w:eastAsia="en-US"/>
        </w:rPr>
      </w:pPr>
    </w:p>
    <w:p w:rsidR="00F56251" w:rsidRDefault="00F56251" w:rsidP="00616893">
      <w:pPr>
        <w:pStyle w:val="a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56251" w:rsidRDefault="00F56251" w:rsidP="00616893">
      <w:pPr>
        <w:pStyle w:val="a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3339A5" w:rsidRDefault="003339A5" w:rsidP="006168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2124B8" w:rsidRDefault="002124B8" w:rsidP="003339A5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610EBC" w:rsidRDefault="00610EBC" w:rsidP="003339A5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Образовательная область «Физическое развитие»</w:t>
      </w:r>
    </w:p>
    <w:p w:rsidR="00610EBC" w:rsidRPr="002124B8" w:rsidRDefault="00610EBC" w:rsidP="003339A5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2124B8">
        <w:rPr>
          <w:rFonts w:ascii="Times New Roman" w:hAnsi="Times New Roman"/>
          <w:b/>
          <w:sz w:val="24"/>
          <w:szCs w:val="24"/>
        </w:rPr>
        <w:t>Формы взаимодействия с семьями воспитанников</w:t>
      </w:r>
    </w:p>
    <w:p w:rsidR="00610EBC" w:rsidRPr="002124B8" w:rsidRDefault="00610EBC" w:rsidP="00616893">
      <w:pPr>
        <w:pStyle w:val="a7"/>
        <w:jc w:val="both"/>
        <w:rPr>
          <w:sz w:val="24"/>
          <w:szCs w:val="24"/>
        </w:rPr>
      </w:pP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Формирование банка данных об особенностях развития и медико-педагогических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 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Создание условий для укрепления здоровья и снижения заболеваемости детей в ДОУ и семье: </w:t>
      </w:r>
    </w:p>
    <w:p w:rsidR="00610EBC" w:rsidRDefault="00610EBC" w:rsidP="00616893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Зоны физической активности</w:t>
      </w:r>
    </w:p>
    <w:p w:rsidR="00610EBC" w:rsidRDefault="00610EBC" w:rsidP="00616893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Закаливающие процедуры</w:t>
      </w:r>
    </w:p>
    <w:p w:rsidR="00610EBC" w:rsidRDefault="00610EBC" w:rsidP="00616893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Оздоровительные мероприятия и т. п.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Организация целенаправленной работы по пропаганде здорового образа жизни </w:t>
      </w:r>
      <w:proofErr w:type="gramStart"/>
      <w:r>
        <w:rPr>
          <w:rFonts w:ascii="Times New Roman" w:hAnsi="Times New Roman"/>
          <w:sz w:val="24"/>
          <w:szCs w:val="24"/>
        </w:rPr>
        <w:t>среди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родителей.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Ознакомление родителей с содержанием и формами физкультурно-оздоровительной работы в ДОУ.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Тренинг для родителей по использованию приёмов и методов оздоровления (дыхательная и артикуляционная гимнастика, физические упражнения и т.д.) с целью профилактики заболевания детей.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Согласование с родителями индивидуальных программ оздоровления, профилактических мероприятий, организованных в ДОУ.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Ознакомление родителей с нетрадиционными методами оздоровления детского организма.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Использование интерактивных методов для привлечения внимания родителей к физкультурно-оздоровительной сфере: организация конкурсов, викторин, проектов, развлечений и т.п.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87471C" w:rsidRDefault="0087471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87471C" w:rsidRDefault="0087471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87471C" w:rsidRDefault="0087471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87471C" w:rsidRDefault="0087471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13. Организация консультативного пункта для родителей в ДОУ для профилактики и коррекции ранних осложнений в состоянии здоровья ребёнка.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Подбор и разработка индивидуальных программ (комплексов упражнений) для укрепления свода стопы, профилактики плоскостопия, осанки, зрения и </w:t>
      </w:r>
      <w:proofErr w:type="spellStart"/>
      <w:r>
        <w:rPr>
          <w:rFonts w:ascii="Times New Roman" w:hAnsi="Times New Roman"/>
          <w:sz w:val="24"/>
          <w:szCs w:val="24"/>
        </w:rPr>
        <w:t>т.д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целью регулярного выполнения дома и в ДОУ.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Организация «круглых столов» по проблемам оздоровления и физического развития на основе взаимодействия с СОШ № 16 и участием медицинских работников.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Организации дискуссий с элементами практикума по вопросам физического развития и воспитания детей.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ДОУ.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Взаимодействие с гимназией № 3 по вопросам физического развития детей.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Определение и использование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технологий.</w:t>
      </w:r>
    </w:p>
    <w:p w:rsidR="00610EBC" w:rsidRDefault="00610EBC" w:rsidP="006168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Правовое просвещение родителей на основе изучения социокультурного состояния родителей с целью повышения эффективности взаимодействия семьи и ДОУ, способствующего укреплению семьи, становлению гражданственности воспитанников, повышению имиджа ДОУ и уважению педагогов.</w:t>
      </w: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F56251" w:rsidRDefault="00F56251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sz w:val="32"/>
          <w:szCs w:val="32"/>
          <w:lang w:eastAsia="en-US"/>
        </w:rPr>
      </w:pPr>
    </w:p>
    <w:p w:rsidR="003339A5" w:rsidRDefault="003339A5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p w:rsidR="003339A5" w:rsidRDefault="003339A5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p w:rsidR="003339A5" w:rsidRDefault="003339A5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p w:rsidR="003339A5" w:rsidRDefault="003339A5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p w:rsidR="00E433FE" w:rsidRDefault="00E433FE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p w:rsidR="00F56251" w:rsidRPr="007A57C2" w:rsidRDefault="007A57C2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28"/>
          <w:szCs w:val="28"/>
          <w:lang w:eastAsia="en-US"/>
        </w:rPr>
      </w:pPr>
      <w:r w:rsidRPr="007A57C2">
        <w:rPr>
          <w:rFonts w:eastAsia="Calibri"/>
          <w:b/>
          <w:bCs/>
          <w:iCs/>
          <w:color w:val="000000"/>
          <w:sz w:val="32"/>
          <w:szCs w:val="32"/>
          <w:lang w:eastAsia="en-US"/>
        </w:rPr>
        <w:lastRenderedPageBreak/>
        <w:t>Физическая культура. Средняя группа.</w:t>
      </w:r>
    </w:p>
    <w:p w:rsidR="00F56251" w:rsidRPr="007A57C2" w:rsidRDefault="00F56251" w:rsidP="007A57C2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sz w:val="32"/>
          <w:szCs w:val="32"/>
          <w:lang w:eastAsia="en-US"/>
        </w:rPr>
      </w:pPr>
    </w:p>
    <w:tbl>
      <w:tblPr>
        <w:tblStyle w:val="a8"/>
        <w:tblW w:w="1552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992"/>
        <w:gridCol w:w="851"/>
        <w:gridCol w:w="2551"/>
        <w:gridCol w:w="5953"/>
        <w:gridCol w:w="1985"/>
        <w:gridCol w:w="1920"/>
      </w:tblGrid>
      <w:tr w:rsidR="007A57C2" w:rsidRPr="00857FF4" w:rsidTr="00981ABD">
        <w:tc>
          <w:tcPr>
            <w:tcW w:w="1277" w:type="dxa"/>
          </w:tcPr>
          <w:p w:rsidR="007A57C2" w:rsidRPr="00857FF4" w:rsidRDefault="007A57C2" w:rsidP="00616893">
            <w:pPr>
              <w:jc w:val="both"/>
            </w:pPr>
            <w:r w:rsidRPr="00857FF4">
              <w:t>Месяц</w:t>
            </w:r>
          </w:p>
        </w:tc>
        <w:tc>
          <w:tcPr>
            <w:tcW w:w="992" w:type="dxa"/>
          </w:tcPr>
          <w:p w:rsidR="007A57C2" w:rsidRPr="00857FF4" w:rsidRDefault="002124B8" w:rsidP="00616893">
            <w:pPr>
              <w:jc w:val="both"/>
            </w:pPr>
            <w:r>
              <w:t xml:space="preserve">Дата </w:t>
            </w: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Тема</w:t>
            </w:r>
          </w:p>
          <w:p w:rsidR="007A57C2" w:rsidRPr="00D30B73" w:rsidRDefault="007A57C2" w:rsidP="00616893">
            <w:pPr>
              <w:jc w:val="both"/>
            </w:pPr>
            <w:r>
              <w:t xml:space="preserve"> </w:t>
            </w:r>
          </w:p>
          <w:p w:rsidR="007A57C2" w:rsidRPr="00857FF4" w:rsidRDefault="007A57C2" w:rsidP="00616893">
            <w:pPr>
              <w:jc w:val="both"/>
            </w:pPr>
            <w:r w:rsidRPr="00857FF4">
              <w:t>№</w:t>
            </w:r>
          </w:p>
        </w:tc>
        <w:tc>
          <w:tcPr>
            <w:tcW w:w="8504" w:type="dxa"/>
            <w:gridSpan w:val="2"/>
          </w:tcPr>
          <w:p w:rsidR="007A57C2" w:rsidRPr="00B51CBB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B51CBB" w:rsidRDefault="007A57C2" w:rsidP="00F56251">
            <w:pPr>
              <w:jc w:val="center"/>
            </w:pPr>
            <w:r w:rsidRPr="00B51CBB">
              <w:t>Программное содержание:</w:t>
            </w:r>
          </w:p>
        </w:tc>
        <w:tc>
          <w:tcPr>
            <w:tcW w:w="1985" w:type="dxa"/>
          </w:tcPr>
          <w:p w:rsidR="007A57C2" w:rsidRPr="003378EC" w:rsidRDefault="007A57C2" w:rsidP="00616893">
            <w:pPr>
              <w:jc w:val="both"/>
            </w:pPr>
            <w:r w:rsidRPr="00857FF4">
              <w:t>НРК (подвижные игры: татарская, русская, чувашская)</w:t>
            </w:r>
            <w:r w:rsidRPr="003378EC">
              <w:t xml:space="preserve"> </w:t>
            </w:r>
          </w:p>
        </w:tc>
        <w:tc>
          <w:tcPr>
            <w:tcW w:w="1920" w:type="dxa"/>
          </w:tcPr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>
              <w:t>Источник</w:t>
            </w: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Default="007A57C2" w:rsidP="00616893">
            <w:pPr>
              <w:jc w:val="both"/>
              <w:rPr>
                <w:lang w:val="en-US"/>
              </w:rPr>
            </w:pPr>
            <w:r w:rsidRPr="00857FF4">
              <w:t>Сентябрь</w:t>
            </w: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Pr="00DE2256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Упражнять в ходьбе и беге ко</w:t>
            </w:r>
            <w:r w:rsidRPr="00B51CBB">
              <w:rPr>
                <w:rStyle w:val="95pt"/>
                <w:sz w:val="24"/>
                <w:szCs w:val="24"/>
              </w:rPr>
              <w:softHyphen/>
              <w:t>лонной по одному; учить сохра</w:t>
            </w:r>
            <w:r w:rsidRPr="00B51CBB">
              <w:rPr>
                <w:rStyle w:val="95pt"/>
                <w:sz w:val="24"/>
                <w:szCs w:val="24"/>
              </w:rPr>
              <w:softHyphen/>
              <w:t xml:space="preserve">нять устойчивое равновесие </w:t>
            </w:r>
            <w:proofErr w:type="gramStart"/>
            <w:r w:rsidRPr="00B51CBB">
              <w:rPr>
                <w:rStyle w:val="95pt"/>
                <w:sz w:val="24"/>
                <w:szCs w:val="24"/>
              </w:rPr>
              <w:t>на</w:t>
            </w:r>
            <w:proofErr w:type="gramEnd"/>
            <w:r w:rsidRPr="00B51CBB">
              <w:rPr>
                <w:rStyle w:val="95pt"/>
                <w:sz w:val="24"/>
                <w:szCs w:val="24"/>
              </w:rPr>
              <w:t xml:space="preserve"> </w:t>
            </w:r>
            <w:proofErr w:type="gramStart"/>
            <w:r w:rsidRPr="00B51CBB">
              <w:rPr>
                <w:rStyle w:val="95pt"/>
                <w:sz w:val="24"/>
                <w:szCs w:val="24"/>
              </w:rPr>
              <w:t>уменьшенной</w:t>
            </w:r>
            <w:proofErr w:type="gramEnd"/>
            <w:r w:rsidRPr="00B51CBB">
              <w:rPr>
                <w:rStyle w:val="95pt"/>
                <w:sz w:val="24"/>
                <w:szCs w:val="24"/>
              </w:rPr>
              <w:t xml:space="preserve"> плошали опоры; упражнять в энергичном оттал</w:t>
            </w:r>
            <w:r w:rsidRPr="00B51CBB">
              <w:rPr>
                <w:rStyle w:val="95pt"/>
                <w:sz w:val="24"/>
                <w:szCs w:val="24"/>
              </w:rPr>
              <w:softHyphen/>
              <w:t>кивании двумя ногами от пола (земли) и мягком приземлении при подпрыгивании.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numPr>
                <w:ilvl w:val="0"/>
                <w:numId w:val="13"/>
              </w:numPr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Построение в шеренгу, проверка равнения.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3"/>
              </w:numPr>
              <w:shd w:val="clear" w:color="auto" w:fill="auto"/>
              <w:tabs>
                <w:tab w:val="left" w:pos="197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Общеразвивающие упражнения без предметов.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1"/>
                <w:sz w:val="24"/>
                <w:szCs w:val="24"/>
              </w:rPr>
              <w:t>Основные виды движений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Упражнения в равновесии — ходьба и бег между дву</w:t>
            </w:r>
            <w:r w:rsidRPr="00B51CBB">
              <w:rPr>
                <w:rStyle w:val="95pt"/>
                <w:sz w:val="24"/>
                <w:szCs w:val="24"/>
              </w:rPr>
              <w:softHyphen/>
              <w:t>мя линиями (ширина 15 см, длина 3 м). При ходьбе руки на пояс. В беге руки произвольно, свободно балансируют (в чередовании).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5"/>
              </w:numPr>
              <w:shd w:val="clear" w:color="auto" w:fill="auto"/>
              <w:tabs>
                <w:tab w:val="left" w:pos="37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Прыжки — подпрыгивание на двух ногах на месте с поворотом кругом вправо и влево в чередовании с неболь</w:t>
            </w:r>
            <w:r w:rsidRPr="00B51CBB">
              <w:rPr>
                <w:rStyle w:val="95pt"/>
                <w:sz w:val="24"/>
                <w:szCs w:val="24"/>
              </w:rPr>
              <w:softHyphen/>
              <w:t>шой паузой.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Подвижная игра «Найди себе пару».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3"/>
              </w:numPr>
              <w:shd w:val="clear" w:color="auto" w:fill="auto"/>
              <w:tabs>
                <w:tab w:val="left" w:pos="528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в колонне по одному, помахивая пла</w:t>
            </w:r>
            <w:r w:rsidRPr="00B51CBB">
              <w:rPr>
                <w:rStyle w:val="95pt"/>
                <w:sz w:val="24"/>
                <w:szCs w:val="24"/>
              </w:rPr>
              <w:softHyphen/>
              <w:t>точком над головой.</w:t>
            </w:r>
          </w:p>
        </w:tc>
        <w:tc>
          <w:tcPr>
            <w:tcW w:w="1985" w:type="dxa"/>
            <w:vMerge w:val="restart"/>
          </w:tcPr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  <w:r w:rsidRPr="00857FF4">
              <w:t>«Кисонька»,</w:t>
            </w:r>
          </w:p>
          <w:p w:rsidR="007A57C2" w:rsidRPr="003E1EE0" w:rsidRDefault="007A57C2" w:rsidP="00616893">
            <w:pPr>
              <w:contextualSpacing/>
              <w:jc w:val="both"/>
            </w:pPr>
          </w:p>
          <w:p w:rsidR="007A57C2" w:rsidRPr="003E1EE0" w:rsidRDefault="007A57C2" w:rsidP="00616893">
            <w:pPr>
              <w:contextualSpacing/>
              <w:jc w:val="both"/>
            </w:pPr>
          </w:p>
          <w:p w:rsidR="007A57C2" w:rsidRPr="003E1EE0" w:rsidRDefault="007A57C2" w:rsidP="00616893">
            <w:pPr>
              <w:contextualSpacing/>
              <w:jc w:val="both"/>
            </w:pPr>
            <w:r w:rsidRPr="00857FF4">
              <w:t>«</w:t>
            </w:r>
            <w:proofErr w:type="spellStart"/>
            <w:r w:rsidRPr="00857FF4">
              <w:t>Ловишки</w:t>
            </w:r>
            <w:proofErr w:type="spellEnd"/>
            <w:r w:rsidRPr="00857FF4">
              <w:t>»</w:t>
            </w:r>
          </w:p>
          <w:p w:rsidR="007A57C2" w:rsidRPr="003E1EE0" w:rsidRDefault="007A57C2" w:rsidP="00616893">
            <w:pPr>
              <w:contextualSpacing/>
              <w:jc w:val="both"/>
            </w:pPr>
          </w:p>
          <w:p w:rsidR="007A57C2" w:rsidRPr="00857FF4" w:rsidRDefault="007A57C2" w:rsidP="00616893">
            <w:pPr>
              <w:contextualSpacing/>
              <w:jc w:val="both"/>
            </w:pPr>
            <w:r w:rsidRPr="00857FF4">
              <w:t xml:space="preserve"> «</w:t>
            </w:r>
            <w:proofErr w:type="spellStart"/>
            <w:r w:rsidRPr="00857FF4">
              <w:t>Вапа</w:t>
            </w:r>
            <w:proofErr w:type="spellEnd"/>
            <w:r w:rsidRPr="00857FF4">
              <w:t>»</w:t>
            </w: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784755" w:rsidRDefault="007A57C2" w:rsidP="00616893">
            <w:pPr>
              <w:pStyle w:val="1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  <w:r>
              <w:rPr>
                <w:rStyle w:val="95pt0"/>
                <w:sz w:val="24"/>
                <w:szCs w:val="24"/>
              </w:rPr>
              <w:t>«</w:t>
            </w:r>
            <w:proofErr w:type="spellStart"/>
            <w:r>
              <w:rPr>
                <w:rStyle w:val="95pt0"/>
                <w:sz w:val="24"/>
                <w:szCs w:val="24"/>
              </w:rPr>
              <w:t>Кошны</w:t>
            </w:r>
            <w:proofErr w:type="spellEnd"/>
            <w:r>
              <w:rPr>
                <w:rStyle w:val="95pt0"/>
                <w:sz w:val="24"/>
                <w:szCs w:val="24"/>
              </w:rPr>
              <w:t xml:space="preserve"> 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табыйк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 xml:space="preserve">»  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уены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>.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</w:pPr>
            <w:r>
              <w:t xml:space="preserve"> </w:t>
            </w: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  <w:r w:rsidRPr="00784755">
              <w:rPr>
                <w:rStyle w:val="95pt0"/>
                <w:sz w:val="24"/>
                <w:szCs w:val="24"/>
              </w:rPr>
              <w:t>«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Тиз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 xml:space="preserve"> 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өйгә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 xml:space="preserve"> 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кер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 xml:space="preserve">» </w:t>
            </w:r>
            <w:proofErr w:type="spellStart"/>
            <w:r w:rsidRPr="00784755">
              <w:rPr>
                <w:rStyle w:val="95pt0"/>
                <w:sz w:val="24"/>
                <w:szCs w:val="24"/>
              </w:rPr>
              <w:t>уены</w:t>
            </w:r>
            <w:proofErr w:type="spellEnd"/>
            <w:r w:rsidRPr="00784755">
              <w:rPr>
                <w:rStyle w:val="95pt0"/>
                <w:sz w:val="24"/>
                <w:szCs w:val="24"/>
              </w:rPr>
              <w:t>.</w:t>
            </w:r>
            <w:r w:rsidRPr="003E1EE0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378EC" w:rsidRDefault="007A57C2" w:rsidP="00616893">
            <w:pPr>
              <w:contextualSpacing/>
              <w:jc w:val="both"/>
            </w:pPr>
            <w:r>
              <w:t xml:space="preserve"> </w:t>
            </w: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Default="007A57C2" w:rsidP="00616893">
            <w:pPr>
              <w:contextualSpacing/>
              <w:jc w:val="both"/>
            </w:pPr>
          </w:p>
          <w:p w:rsidR="007A57C2" w:rsidRPr="003378EC" w:rsidRDefault="007A57C2" w:rsidP="00616893">
            <w:pPr>
              <w:contextualSpacing/>
              <w:jc w:val="both"/>
            </w:pPr>
            <w:r w:rsidRPr="00784755">
              <w:rPr>
                <w:rStyle w:val="95pt0"/>
                <w:rFonts w:eastAsiaTheme="minorHAnsi"/>
              </w:rPr>
              <w:t>«</w:t>
            </w:r>
            <w:proofErr w:type="spellStart"/>
            <w:r w:rsidRPr="003F44F7">
              <w:rPr>
                <w:rStyle w:val="95pt0"/>
                <w:rFonts w:eastAsiaTheme="minorHAnsi"/>
                <w:sz w:val="24"/>
                <w:szCs w:val="24"/>
              </w:rPr>
              <w:t>Песи</w:t>
            </w:r>
            <w:proofErr w:type="spellEnd"/>
            <w:r w:rsidRPr="003F44F7">
              <w:rPr>
                <w:rStyle w:val="95pt0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3F44F7">
              <w:rPr>
                <w:rStyle w:val="95pt0"/>
                <w:rFonts w:eastAsiaTheme="minorHAnsi"/>
                <w:sz w:val="24"/>
                <w:szCs w:val="24"/>
              </w:rPr>
              <w:t>һәм</w:t>
            </w:r>
            <w:proofErr w:type="spellEnd"/>
            <w:r w:rsidRPr="003F44F7">
              <w:rPr>
                <w:rStyle w:val="95pt0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3F44F7">
              <w:rPr>
                <w:rStyle w:val="95pt0"/>
                <w:rFonts w:eastAsiaTheme="minorHAnsi"/>
                <w:sz w:val="24"/>
                <w:szCs w:val="24"/>
              </w:rPr>
              <w:t>чыпчыклар</w:t>
            </w:r>
            <w:proofErr w:type="spellEnd"/>
            <w:r w:rsidRPr="003F44F7">
              <w:rPr>
                <w:rStyle w:val="95pt0"/>
                <w:rFonts w:eastAsiaTheme="minorHAnsi"/>
                <w:sz w:val="24"/>
                <w:szCs w:val="24"/>
              </w:rPr>
              <w:t xml:space="preserve">» </w:t>
            </w:r>
            <w:proofErr w:type="spellStart"/>
            <w:r w:rsidRPr="003F44F7">
              <w:rPr>
                <w:rStyle w:val="95pt0"/>
                <w:rFonts w:eastAsiaTheme="minorHAnsi"/>
                <w:sz w:val="24"/>
                <w:szCs w:val="24"/>
              </w:rPr>
              <w:t>уены</w:t>
            </w:r>
            <w:proofErr w:type="spellEnd"/>
            <w:r w:rsidRPr="003F44F7">
              <w:rPr>
                <w:rStyle w:val="95pt0"/>
                <w:rFonts w:eastAsiaTheme="minorHAnsi"/>
                <w:sz w:val="24"/>
                <w:szCs w:val="24"/>
              </w:rPr>
              <w:t>.</w:t>
            </w:r>
            <w:r w:rsidRPr="00784755">
              <w:rPr>
                <w:rStyle w:val="95pt0"/>
                <w:rFonts w:eastAsiaTheme="minorHAnsi"/>
              </w:rPr>
              <w:t xml:space="preserve">        </w:t>
            </w:r>
            <w:r>
              <w:rPr>
                <w:rStyle w:val="95pt0"/>
                <w:rFonts w:eastAsiaTheme="minorHAnsi"/>
              </w:rP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contextualSpacing/>
              <w:jc w:val="both"/>
            </w:pPr>
          </w:p>
          <w:p w:rsidR="007A57C2" w:rsidRPr="00857FF4" w:rsidRDefault="007A57C2" w:rsidP="00616893">
            <w:pPr>
              <w:contextualSpacing/>
              <w:jc w:val="both"/>
            </w:pPr>
            <w:r w:rsidRPr="00D402A2">
              <w:rPr>
                <w:sz w:val="20"/>
              </w:rPr>
              <w:t xml:space="preserve">Л.И. </w:t>
            </w:r>
            <w:proofErr w:type="spellStart"/>
            <w:r w:rsidRPr="00D402A2">
              <w:rPr>
                <w:sz w:val="20"/>
              </w:rPr>
              <w:t>Пензулаева</w:t>
            </w:r>
            <w:proofErr w:type="spellEnd"/>
          </w:p>
          <w:p w:rsidR="007A57C2" w:rsidRPr="001451CC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  <w:r w:rsidRPr="001451CC">
              <w:rPr>
                <w:rStyle w:val="95pt0"/>
                <w:sz w:val="24"/>
                <w:szCs w:val="24"/>
              </w:rPr>
              <w:t>«Физкультурные занятия в детском саду»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lastRenderedPageBreak/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784755" w:rsidRDefault="007A57C2" w:rsidP="00616893">
            <w:pPr>
              <w:pStyle w:val="1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  <w:r w:rsidRPr="00784755">
              <w:rPr>
                <w:rStyle w:val="95pt0"/>
                <w:sz w:val="24"/>
                <w:szCs w:val="24"/>
              </w:rPr>
              <w:t xml:space="preserve">                          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b w:val="0"/>
                <w:sz w:val="24"/>
                <w:szCs w:val="24"/>
              </w:rPr>
            </w:pPr>
            <w:r w:rsidRPr="003E1EE0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0D046F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3E1EE0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B66F13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contextualSpacing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  <w:r w:rsidRPr="000D046F">
              <w:rPr>
                <w:rStyle w:val="95pt0"/>
                <w:sz w:val="24"/>
                <w:szCs w:val="24"/>
              </w:rPr>
              <w:t xml:space="preserve"> </w:t>
            </w: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13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Упражнять в сохранении ус</w:t>
            </w:r>
            <w:r w:rsidRPr="00B51CBB">
              <w:rPr>
                <w:rStyle w:val="95pt"/>
                <w:sz w:val="24"/>
                <w:szCs w:val="24"/>
              </w:rPr>
              <w:softHyphen/>
              <w:t>тойчивого равновесия при ходь</w:t>
            </w:r>
            <w:r w:rsidRPr="00B51CBB">
              <w:rPr>
                <w:rStyle w:val="95pt"/>
                <w:sz w:val="24"/>
                <w:szCs w:val="24"/>
              </w:rPr>
              <w:softHyphen/>
              <w:t>бе по уменьшенной площади опоры; в прыжках на двух ногах.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1"/>
                <w:sz w:val="24"/>
                <w:szCs w:val="24"/>
              </w:rPr>
              <w:t>Основные виды движений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•Ходьба между двумя линиями (ширина 20 см); бег (в чередовании).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• Прыжки на двух ногах, продвигаясь вперед до кубика (кегли), на расстояние 3—4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rStyle w:val="95pt1"/>
                <w:i w:val="0"/>
                <w:sz w:val="24"/>
                <w:szCs w:val="24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rStyle w:val="95pt1"/>
                <w:i w:val="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Упражнять в ходьбе и беге ко</w:t>
            </w:r>
            <w:r w:rsidRPr="00B51CBB">
              <w:rPr>
                <w:rStyle w:val="95pt"/>
                <w:sz w:val="24"/>
                <w:szCs w:val="24"/>
              </w:rPr>
              <w:softHyphen/>
              <w:t>лонной по одному и врассып</w:t>
            </w:r>
            <w:r w:rsidRPr="00B51CBB">
              <w:rPr>
                <w:rStyle w:val="95pt"/>
                <w:sz w:val="24"/>
                <w:szCs w:val="24"/>
              </w:rPr>
              <w:softHyphen/>
              <w:t xml:space="preserve">ную; в умении действовать по сигналу; развивать ловкость и глазомер </w:t>
            </w:r>
            <w:r w:rsidRPr="00B51CBB">
              <w:rPr>
                <w:rStyle w:val="95pt"/>
                <w:sz w:val="24"/>
                <w:szCs w:val="24"/>
              </w:rPr>
              <w:lastRenderedPageBreak/>
              <w:t>при прокатывании мя</w:t>
            </w:r>
            <w:r w:rsidRPr="00B51CBB">
              <w:rPr>
                <w:rStyle w:val="95pt"/>
                <w:sz w:val="24"/>
                <w:szCs w:val="24"/>
              </w:rPr>
              <w:softHyphen/>
              <w:t>ча двумя руками.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numPr>
                <w:ilvl w:val="0"/>
                <w:numId w:val="16"/>
              </w:numPr>
              <w:shd w:val="clear" w:color="auto" w:fill="auto"/>
              <w:tabs>
                <w:tab w:val="left" w:pos="346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lastRenderedPageBreak/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в колонне по одному в чередовании с бе</w:t>
            </w:r>
            <w:r w:rsidRPr="00B51CBB">
              <w:rPr>
                <w:rStyle w:val="95pt"/>
                <w:sz w:val="24"/>
                <w:szCs w:val="24"/>
              </w:rPr>
              <w:softHyphen/>
              <w:t>гом; ходьба и бег врассыпную.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6"/>
              </w:numPr>
              <w:shd w:val="clear" w:color="auto" w:fill="auto"/>
              <w:tabs>
                <w:tab w:val="left" w:pos="461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1"/>
                <w:sz w:val="24"/>
                <w:szCs w:val="24"/>
              </w:rPr>
              <w:t>Игровые упражнения.</w:t>
            </w:r>
            <w:r w:rsidRPr="00B51CBB">
              <w:rPr>
                <w:rStyle w:val="95pt"/>
                <w:sz w:val="24"/>
                <w:szCs w:val="24"/>
              </w:rPr>
              <w:t xml:space="preserve"> «Не пропусти мяч». «Не задень». Подвижная игра «Автомобили».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6"/>
              </w:numPr>
              <w:shd w:val="clear" w:color="auto" w:fill="auto"/>
              <w:tabs>
                <w:tab w:val="left" w:pos="278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Игра «Найдем воробышка».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46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46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35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 xml:space="preserve">Учить </w:t>
            </w:r>
            <w:proofErr w:type="gramStart"/>
            <w:r w:rsidRPr="00B51CBB">
              <w:rPr>
                <w:rStyle w:val="95pt"/>
                <w:sz w:val="24"/>
                <w:szCs w:val="24"/>
              </w:rPr>
              <w:t>энергично</w:t>
            </w:r>
            <w:proofErr w:type="gramEnd"/>
            <w:r w:rsidRPr="00B51CBB">
              <w:rPr>
                <w:rStyle w:val="95pt"/>
                <w:sz w:val="24"/>
                <w:szCs w:val="24"/>
              </w:rPr>
              <w:t xml:space="preserve"> отталки</w:t>
            </w:r>
            <w:r w:rsidRPr="00B51CBB">
              <w:rPr>
                <w:rStyle w:val="95pt"/>
                <w:sz w:val="24"/>
                <w:szCs w:val="24"/>
              </w:rPr>
              <w:softHyphen/>
              <w:t>ваться от пола и приземляться на полусогнутые ноги при под</w:t>
            </w:r>
            <w:r w:rsidRPr="00B51CBB">
              <w:rPr>
                <w:rStyle w:val="95pt"/>
                <w:sz w:val="24"/>
                <w:szCs w:val="24"/>
              </w:rPr>
              <w:softHyphen/>
              <w:t>прыгивании вверх, доставая до предмета; упражнять в прокаты</w:t>
            </w:r>
            <w:r w:rsidRPr="00B51CBB">
              <w:rPr>
                <w:rStyle w:val="95pt"/>
                <w:sz w:val="24"/>
                <w:szCs w:val="24"/>
              </w:rPr>
              <w:softHyphen/>
              <w:t>вании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numPr>
                <w:ilvl w:val="0"/>
                <w:numId w:val="17"/>
              </w:numPr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и бег в колонне по одному с остановкой по сигналу воспитателя. Переход на бег. Ходьба и бег в че</w:t>
            </w:r>
            <w:r w:rsidRPr="00B51CBB">
              <w:rPr>
                <w:rStyle w:val="95pt"/>
                <w:sz w:val="24"/>
                <w:szCs w:val="24"/>
              </w:rPr>
              <w:softHyphen/>
              <w:t>редовании.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7"/>
              </w:numPr>
              <w:shd w:val="clear" w:color="auto" w:fill="auto"/>
              <w:tabs>
                <w:tab w:val="left" w:pos="202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Общеразвивающие упражнения с флажками.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1"/>
                <w:sz w:val="24"/>
                <w:szCs w:val="24"/>
              </w:rPr>
              <w:t>Основные виды движений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8"/>
              </w:numPr>
              <w:shd w:val="clear" w:color="auto" w:fill="auto"/>
              <w:tabs>
                <w:tab w:val="left" w:pos="374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«Достань до предмета» — подпрыгивание на месте на двух ногах (3—4 прыжка, пауза, прыжки).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8"/>
              </w:numPr>
              <w:shd w:val="clear" w:color="auto" w:fill="auto"/>
              <w:tabs>
                <w:tab w:val="left" w:pos="37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Прокатывание мячей друг другу (расстояние 2 м); спо</w:t>
            </w:r>
            <w:r w:rsidRPr="00B51CBB">
              <w:rPr>
                <w:rStyle w:val="95pt"/>
                <w:sz w:val="24"/>
                <w:szCs w:val="24"/>
              </w:rPr>
              <w:softHyphen/>
              <w:t>соб — стойка на коленях, сидя на пятках.</w:t>
            </w:r>
          </w:p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Подвижная игра «Самолеты».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7"/>
              </w:numPr>
              <w:shd w:val="clear" w:color="auto" w:fill="auto"/>
              <w:tabs>
                <w:tab w:val="left" w:pos="283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 xml:space="preserve">Учить </w:t>
            </w:r>
            <w:proofErr w:type="gramStart"/>
            <w:r w:rsidRPr="00B51CBB">
              <w:rPr>
                <w:rStyle w:val="95pt"/>
                <w:sz w:val="24"/>
                <w:szCs w:val="24"/>
              </w:rPr>
              <w:t>энергично</w:t>
            </w:r>
            <w:proofErr w:type="gramEnd"/>
            <w:r w:rsidRPr="00B51CBB">
              <w:rPr>
                <w:rStyle w:val="95pt"/>
                <w:sz w:val="24"/>
                <w:szCs w:val="24"/>
              </w:rPr>
              <w:t xml:space="preserve"> отталки</w:t>
            </w:r>
            <w:r w:rsidRPr="00B51CBB">
              <w:rPr>
                <w:rStyle w:val="95pt"/>
                <w:sz w:val="24"/>
                <w:szCs w:val="24"/>
              </w:rPr>
              <w:softHyphen/>
              <w:t>ваться от пола и приземляться на полусогнутые ноги при под</w:t>
            </w:r>
            <w:r w:rsidRPr="00B51CBB">
              <w:rPr>
                <w:rStyle w:val="95pt"/>
                <w:sz w:val="24"/>
                <w:szCs w:val="24"/>
              </w:rPr>
              <w:softHyphen/>
              <w:t>прыгивании вверх, доставая до предмета; упражнять в прокаты</w:t>
            </w:r>
            <w:r w:rsidRPr="00B51CBB">
              <w:rPr>
                <w:rStyle w:val="95pt"/>
                <w:sz w:val="24"/>
                <w:szCs w:val="24"/>
              </w:rPr>
              <w:softHyphen/>
              <w:t>вании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1"/>
                <w:sz w:val="24"/>
                <w:szCs w:val="24"/>
              </w:rPr>
              <w:t>Основные виды движений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9"/>
              </w:numPr>
              <w:shd w:val="clear" w:color="auto" w:fill="auto"/>
              <w:tabs>
                <w:tab w:val="left" w:pos="115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Прыжки на двух ногах вверх — «Достань до предмета».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9"/>
              </w:numPr>
              <w:shd w:val="clear" w:color="auto" w:fill="auto"/>
              <w:tabs>
                <w:tab w:val="left" w:pos="120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Прокатывание мячей друг другу.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19"/>
              </w:numPr>
              <w:shd w:val="clear" w:color="auto" w:fill="auto"/>
              <w:tabs>
                <w:tab w:val="left" w:pos="115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 xml:space="preserve">Ползание на четвереньках по </w:t>
            </w:r>
            <w:proofErr w:type="gramStart"/>
            <w:r w:rsidRPr="00B51CBB">
              <w:rPr>
                <w:rStyle w:val="95pt"/>
                <w:sz w:val="24"/>
                <w:szCs w:val="24"/>
              </w:rPr>
              <w:t>прямой</w:t>
            </w:r>
            <w:proofErr w:type="gramEnd"/>
            <w:r w:rsidRPr="00B51CBB">
              <w:rPr>
                <w:rStyle w:val="95pt"/>
                <w:sz w:val="24"/>
                <w:szCs w:val="24"/>
              </w:rPr>
              <w:t xml:space="preserve"> (расстояние 5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rStyle w:val="95pt1"/>
                <w:i w:val="0"/>
                <w:sz w:val="24"/>
                <w:szCs w:val="24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spacing w:line="240" w:lineRule="exact"/>
              <w:contextualSpacing/>
              <w:jc w:val="both"/>
              <w:rPr>
                <w:rStyle w:val="95pt1"/>
                <w:i w:val="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pStyle w:val="1"/>
              <w:shd w:val="clear" w:color="auto" w:fill="auto"/>
              <w:spacing w:line="240" w:lineRule="exact"/>
              <w:ind w:firstLine="220"/>
              <w:jc w:val="both"/>
              <w:rPr>
                <w:sz w:val="24"/>
                <w:szCs w:val="24"/>
              </w:rPr>
            </w:pPr>
            <w:r w:rsidRPr="00B51CBB">
              <w:rPr>
                <w:rStyle w:val="95pt"/>
                <w:sz w:val="24"/>
                <w:szCs w:val="24"/>
              </w:rPr>
              <w:t>Упражнять детей в ходьбе и беге по одному, на носках; учить катать обруч друг другу; упраж</w:t>
            </w:r>
            <w:r w:rsidRPr="00B51CBB">
              <w:rPr>
                <w:rStyle w:val="95pt"/>
                <w:sz w:val="24"/>
                <w:szCs w:val="24"/>
              </w:rPr>
              <w:softHyphen/>
              <w:t>нять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pStyle w:val="1"/>
              <w:numPr>
                <w:ilvl w:val="0"/>
                <w:numId w:val="20"/>
              </w:numPr>
              <w:shd w:val="clear" w:color="auto" w:fill="auto"/>
              <w:tabs>
                <w:tab w:val="left" w:pos="176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в колонне по одному, на носках по сиг</w:t>
            </w:r>
            <w:r w:rsidRPr="00B51CBB">
              <w:rPr>
                <w:rStyle w:val="95pt"/>
                <w:sz w:val="24"/>
                <w:szCs w:val="24"/>
              </w:rPr>
              <w:softHyphen/>
              <w:t>налу воспитателя; бег между кеглями, поставленным!: в одну линию на расстоянии 0,5 м одна от другой, бег врас</w:t>
            </w:r>
            <w:r w:rsidRPr="00B51CBB">
              <w:rPr>
                <w:rStyle w:val="95pt"/>
                <w:sz w:val="24"/>
                <w:szCs w:val="24"/>
              </w:rPr>
              <w:softHyphen/>
              <w:t>сыпную.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20"/>
              </w:numPr>
              <w:shd w:val="clear" w:color="auto" w:fill="auto"/>
              <w:tabs>
                <w:tab w:val="left" w:pos="317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1"/>
                <w:sz w:val="24"/>
                <w:szCs w:val="24"/>
              </w:rPr>
              <w:t>Игровые упражнения.</w:t>
            </w:r>
            <w:r w:rsidRPr="00B51CBB">
              <w:rPr>
                <w:rStyle w:val="95pt"/>
                <w:sz w:val="24"/>
                <w:szCs w:val="24"/>
              </w:rPr>
              <w:t xml:space="preserve"> «Прокати обруч». «Вдоль дорожки». Подвижная игра «Найди себе пару».</w:t>
            </w:r>
          </w:p>
          <w:p w:rsidR="007A57C2" w:rsidRPr="00B51CBB" w:rsidRDefault="007A57C2" w:rsidP="00616893">
            <w:pPr>
              <w:pStyle w:val="1"/>
              <w:numPr>
                <w:ilvl w:val="0"/>
                <w:numId w:val="20"/>
              </w:numPr>
              <w:shd w:val="clear" w:color="auto" w:fill="auto"/>
              <w:tabs>
                <w:tab w:val="left" w:pos="278"/>
              </w:tabs>
              <w:spacing w:line="240" w:lineRule="exact"/>
              <w:contextualSpacing/>
              <w:jc w:val="both"/>
              <w:rPr>
                <w:sz w:val="24"/>
                <w:szCs w:val="24"/>
              </w:rPr>
            </w:pPr>
            <w:r w:rsidRPr="00B51CBB">
              <w:rPr>
                <w:rStyle w:val="95pt0"/>
                <w:sz w:val="24"/>
                <w:szCs w:val="24"/>
              </w:rPr>
              <w:t xml:space="preserve">часть. </w:t>
            </w:r>
            <w:r w:rsidRPr="00B51CBB">
              <w:rPr>
                <w:rStyle w:val="95pt"/>
                <w:sz w:val="24"/>
                <w:szCs w:val="24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pStyle w:val="1"/>
              <w:shd w:val="clear" w:color="auto" w:fill="auto"/>
              <w:tabs>
                <w:tab w:val="left" w:pos="360"/>
              </w:tabs>
              <w:spacing w:line="240" w:lineRule="exact"/>
              <w:contextualSpacing/>
              <w:jc w:val="both"/>
              <w:rPr>
                <w:rStyle w:val="95pt0"/>
                <w:sz w:val="24"/>
                <w:szCs w:val="24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Упражнять детей в ходьбе ко</w:t>
            </w:r>
            <w:r w:rsidRPr="00B51CBB">
              <w:rPr>
                <w:color w:val="000000"/>
              </w:rPr>
              <w:softHyphen/>
              <w:t>лонной по одному, беге врас</w:t>
            </w:r>
            <w:r w:rsidRPr="00B51CBB">
              <w:rPr>
                <w:color w:val="000000"/>
              </w:rPr>
              <w:softHyphen/>
              <w:t>сыпную (повторить 2-3 раза в чередовании); упражнять в про</w:t>
            </w:r>
            <w:r w:rsidRPr="00B51CBB">
              <w:rPr>
                <w:color w:val="000000"/>
              </w:rPr>
              <w:softHyphen/>
              <w:t>катывании мяча, лазанье под шнур.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numPr>
                <w:ilvl w:val="0"/>
                <w:numId w:val="21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 между двумя лини</w:t>
            </w:r>
            <w:r w:rsidRPr="00B51CBB">
              <w:rPr>
                <w:color w:val="000000"/>
              </w:rPr>
              <w:softHyphen/>
              <w:t>ями; бег врассыпную (повторить 2—3 раза в чередовании). Бег врассыпную.</w:t>
            </w:r>
          </w:p>
          <w:p w:rsidR="007A57C2" w:rsidRPr="00B51CBB" w:rsidRDefault="007A57C2" w:rsidP="00616893">
            <w:pPr>
              <w:numPr>
                <w:ilvl w:val="0"/>
                <w:numId w:val="21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мяча друг другу двумя руками (исход</w:t>
            </w:r>
            <w:r w:rsidRPr="00B51CBB">
              <w:rPr>
                <w:color w:val="000000"/>
              </w:rPr>
              <w:softHyphen/>
              <w:t>ное положение — стойка на коленях). Расстояние между шеренгами 2 м.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Ползание под шнур, не касаясь руками пола </w:t>
            </w:r>
            <w:r w:rsidRPr="00B51CBB">
              <w:rPr>
                <w:color w:val="000000"/>
              </w:rPr>
              <w:lastRenderedPageBreak/>
              <w:t>(высота от уровня пола 50 см).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>Подвижная игра «</w:t>
            </w:r>
            <w:proofErr w:type="spellStart"/>
            <w:r w:rsidRPr="00B51CBB">
              <w:rPr>
                <w:color w:val="000000"/>
              </w:rPr>
              <w:t>Огуречик</w:t>
            </w:r>
            <w:proofErr w:type="spellEnd"/>
            <w:r w:rsidRPr="00B51CBB">
              <w:rPr>
                <w:color w:val="000000"/>
              </w:rPr>
              <w:t xml:space="preserve">, </w:t>
            </w:r>
            <w:proofErr w:type="spellStart"/>
            <w:r w:rsidRPr="00B51CBB">
              <w:rPr>
                <w:color w:val="000000"/>
              </w:rPr>
              <w:t>огуречик</w:t>
            </w:r>
            <w:proofErr w:type="spellEnd"/>
            <w:r w:rsidRPr="00B51CBB">
              <w:rPr>
                <w:color w:val="000000"/>
              </w:rPr>
              <w:t>...».</w:t>
            </w:r>
          </w:p>
          <w:p w:rsidR="007A57C2" w:rsidRPr="00B51CBB" w:rsidRDefault="007A57C2" w:rsidP="00616893">
            <w:pPr>
              <w:numPr>
                <w:ilvl w:val="0"/>
                <w:numId w:val="21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одному; ходьба на но</w:t>
            </w:r>
            <w:r w:rsidRPr="00B51CBB">
              <w:rPr>
                <w:color w:val="000000"/>
              </w:rPr>
              <w:softHyphen/>
              <w:t>сках, с различными положениями рук в чередовании с обычной ходьбой.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Упражнять детей в прокаты</w:t>
            </w:r>
            <w:r w:rsidRPr="00B51CBB">
              <w:rPr>
                <w:color w:val="000000"/>
              </w:rPr>
              <w:softHyphen/>
              <w:t>вании мяча, лазанье под дугу.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3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Бросание мяча вверх и ловля его двумя руками. •</w:t>
            </w:r>
            <w:proofErr w:type="gramStart"/>
            <w:r w:rsidRPr="00B51CBB">
              <w:rPr>
                <w:color w:val="000000"/>
              </w:rPr>
              <w:t>Лазанье под дугу (сгруппироваться «в комочек» и</w:t>
            </w:r>
            <w:proofErr w:type="gramEnd"/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>пройти под дугой, не задевая верхнего края).</w:t>
            </w:r>
          </w:p>
          <w:p w:rsidR="007A57C2" w:rsidRPr="00B51CBB" w:rsidRDefault="007A57C2" w:rsidP="00616893">
            <w:pPr>
              <w:numPr>
                <w:ilvl w:val="0"/>
                <w:numId w:val="23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между кубиками (кеглями), по</w:t>
            </w:r>
            <w:r w:rsidRPr="00B51CBB">
              <w:rPr>
                <w:color w:val="000000"/>
              </w:rPr>
              <w:softHyphen/>
              <w:t>ставленными в один ряд на расстоянии 0,5 м один от дру</w:t>
            </w:r>
            <w:r w:rsidRPr="00B51CBB">
              <w:rPr>
                <w:color w:val="000000"/>
              </w:rPr>
              <w:softHyphen/>
              <w:t>гого. Дистанция 3—4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Упражнять в ходьбе в обход предметов, поставленных по уг</w:t>
            </w:r>
            <w:r w:rsidRPr="00B51CBB">
              <w:rPr>
                <w:color w:val="000000"/>
              </w:rPr>
              <w:softHyphen/>
              <w:t>лам площадки; повторить под</w:t>
            </w:r>
            <w:r w:rsidRPr="00B51CBB">
              <w:rPr>
                <w:color w:val="000000"/>
              </w:rPr>
              <w:softHyphen/>
              <w:t>брасывание и ловлю мяча двумя руками; упражнять в прыжках, развивая точность приземления.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numPr>
                <w:ilvl w:val="0"/>
                <w:numId w:val="24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 в обход предметов, поставленных по углам площадки; бег врассыпную; по сиг</w:t>
            </w:r>
            <w:r w:rsidRPr="00B51CBB">
              <w:rPr>
                <w:color w:val="000000"/>
              </w:rPr>
              <w:softHyphen/>
              <w:t>налу воспитателя остановиться и принять какую-либо позу. Ходьба и бег повторяются в чередовании.</w:t>
            </w:r>
          </w:p>
          <w:p w:rsidR="007A57C2" w:rsidRPr="00B51CBB" w:rsidRDefault="007A57C2" w:rsidP="00616893">
            <w:pPr>
              <w:numPr>
                <w:ilvl w:val="0"/>
                <w:numId w:val="24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«Мяч через сетку». «Кто быстрее добежит до кубика». «Подбрось — поймай». Прыжки на двух ногах, продвигаясь вперед до кубика (дистанция 3 м). Подвижная игра «Воробышки и кот».</w:t>
            </w:r>
          </w:p>
          <w:p w:rsidR="007A57C2" w:rsidRPr="00B51CBB" w:rsidRDefault="007A57C2" w:rsidP="00616893">
            <w:pPr>
              <w:numPr>
                <w:ilvl w:val="0"/>
                <w:numId w:val="24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Продолжать учить останав</w:t>
            </w:r>
            <w:r w:rsidRPr="00B51CBB">
              <w:rPr>
                <w:color w:val="000000"/>
              </w:rPr>
              <w:softHyphen/>
              <w:t>ливаться по сигналу воспитате</w:t>
            </w:r>
            <w:r w:rsidRPr="00B51CBB">
              <w:rPr>
                <w:color w:val="000000"/>
              </w:rPr>
              <w:softHyphen/>
              <w:t>ля во время ходьбы; закреплять умение группироваться при ла</w:t>
            </w:r>
            <w:r w:rsidRPr="00B51CBB">
              <w:rPr>
                <w:color w:val="000000"/>
              </w:rPr>
              <w:softHyphen/>
              <w:t>занье под шнур; упражнять в со</w:t>
            </w:r>
            <w:r w:rsidRPr="00B51CBB">
              <w:rPr>
                <w:color w:val="000000"/>
              </w:rPr>
              <w:softHyphen/>
              <w:t>хранении устойчивого равнове</w:t>
            </w:r>
            <w:r w:rsidRPr="00B51CBB">
              <w:rPr>
                <w:color w:val="000000"/>
              </w:rPr>
              <w:softHyphen/>
              <w:t xml:space="preserve">сия при </w:t>
            </w:r>
            <w:r w:rsidRPr="00B51CBB">
              <w:rPr>
                <w:color w:val="000000"/>
              </w:rPr>
              <w:lastRenderedPageBreak/>
              <w:t>ходьбе по уменьшенной площади опоры.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numPr>
                <w:ilvl w:val="0"/>
                <w:numId w:val="25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lastRenderedPageBreak/>
              <w:t xml:space="preserve">часть. </w:t>
            </w:r>
            <w:r w:rsidRPr="00B51CBB">
              <w:rPr>
                <w:color w:val="000000"/>
              </w:rPr>
              <w:t>Ходьба в колонне по одному; бег-врассыпную (в чередовании).</w:t>
            </w:r>
          </w:p>
          <w:p w:rsidR="007A57C2" w:rsidRPr="00B51CBB" w:rsidRDefault="007A57C2" w:rsidP="00616893">
            <w:pPr>
              <w:numPr>
                <w:ilvl w:val="0"/>
                <w:numId w:val="25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малыми об</w:t>
            </w:r>
            <w:r w:rsidRPr="00B51CBB">
              <w:rPr>
                <w:color w:val="000000"/>
              </w:rPr>
              <w:softHyphen/>
              <w:t>ручами.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>•Лазанье под шнур, не касаясь руками пола, в группи</w:t>
            </w:r>
            <w:r w:rsidRPr="00B51CBB">
              <w:rPr>
                <w:color w:val="000000"/>
              </w:rPr>
              <w:softHyphen/>
              <w:t>ровке.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>• Ходьба на носках по доске, лежащей на полу.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 xml:space="preserve">Подвижная игра «У медведя </w:t>
            </w:r>
            <w:proofErr w:type="gramStart"/>
            <w:r w:rsidRPr="00B51CBB">
              <w:rPr>
                <w:color w:val="000000"/>
              </w:rPr>
              <w:t>во</w:t>
            </w:r>
            <w:proofErr w:type="gramEnd"/>
            <w:r w:rsidRPr="00B51CBB">
              <w:rPr>
                <w:color w:val="000000"/>
              </w:rPr>
              <w:t xml:space="preserve"> бору».</w:t>
            </w:r>
          </w:p>
          <w:p w:rsidR="007A57C2" w:rsidRPr="00B51CBB" w:rsidRDefault="007A57C2" w:rsidP="00616893">
            <w:pPr>
              <w:numPr>
                <w:ilvl w:val="0"/>
                <w:numId w:val="25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 xml:space="preserve">Игра малой подвижности «Где </w:t>
            </w:r>
            <w:r w:rsidRPr="00B51CBB">
              <w:rPr>
                <w:color w:val="000000"/>
              </w:rPr>
              <w:lastRenderedPageBreak/>
              <w:t>постучали?».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Закреплять умение группи</w:t>
            </w:r>
            <w:r w:rsidRPr="00B51CBB">
              <w:rPr>
                <w:color w:val="000000"/>
              </w:rPr>
              <w:softHyphen/>
              <w:t>роваться при лазанье под шнур; упражнять в сохранении устой</w:t>
            </w:r>
            <w:r w:rsidRPr="00B51CBB">
              <w:rPr>
                <w:color w:val="000000"/>
              </w:rPr>
              <w:softHyphen/>
              <w:t>чивого равновесия при ходьбе по уменьшенной площади опоры.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6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Равновесие: ходьба по доске, лежащей на полу, с пе</w:t>
            </w:r>
            <w:r w:rsidRPr="00B51CBB">
              <w:rPr>
                <w:color w:val="000000"/>
              </w:rPr>
              <w:softHyphen/>
              <w:t>решагиванием через кубики, руки на поясе (или свобод</w:t>
            </w:r>
            <w:r w:rsidRPr="00B51CBB">
              <w:rPr>
                <w:color w:val="000000"/>
              </w:rPr>
              <w:softHyphen/>
              <w:t>но балансируют).</w:t>
            </w:r>
          </w:p>
          <w:p w:rsidR="007A57C2" w:rsidRPr="00B51CBB" w:rsidRDefault="007A57C2" w:rsidP="00616893">
            <w:pPr>
              <w:contextualSpacing/>
              <w:jc w:val="both"/>
            </w:pPr>
            <w:r w:rsidRPr="00B51CBB">
              <w:rPr>
                <w:color w:val="000000"/>
              </w:rPr>
              <w:t>•Лазанье под шнур (дугу) с опорой на ладони и колени.</w:t>
            </w:r>
          </w:p>
          <w:p w:rsidR="007A57C2" w:rsidRPr="00B51CBB" w:rsidRDefault="007A57C2" w:rsidP="00616893">
            <w:pPr>
              <w:numPr>
                <w:ilvl w:val="0"/>
                <w:numId w:val="26"/>
              </w:numPr>
              <w:contextualSpacing/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ногах, продвигаясь вперед (дистан</w:t>
            </w:r>
            <w:r w:rsidRPr="00B51CBB">
              <w:rPr>
                <w:color w:val="000000"/>
              </w:rPr>
              <w:softHyphen/>
              <w:t>ция 3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312F63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312F63" w:rsidRDefault="007A57C2" w:rsidP="00616893">
            <w:pPr>
              <w:jc w:val="both"/>
            </w:pPr>
            <w:r w:rsidRPr="00312F63">
              <w:t>12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Разучить перебрасывание мя</w:t>
            </w:r>
            <w:r w:rsidRPr="00B51CBB">
              <w:rPr>
                <w:color w:val="000000"/>
              </w:rPr>
              <w:softHyphen/>
              <w:t>ча друг другу, развивая ловкость и глазомер; упражнять в прыж</w:t>
            </w:r>
            <w:r w:rsidRPr="00B51CBB">
              <w:rPr>
                <w:color w:val="000000"/>
              </w:rPr>
              <w:softHyphen/>
              <w:t>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numPr>
                <w:ilvl w:val="0"/>
                <w:numId w:val="27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одному, огибая предметы по углам площадки; бег с перешагиванием через шнуры (расстояние между шнурами 50—60 см); ходьба и бег врас</w:t>
            </w:r>
            <w:r w:rsidRPr="00B51CBB">
              <w:rPr>
                <w:color w:val="000000"/>
              </w:rPr>
              <w:softHyphen/>
              <w:t>сыпную.</w:t>
            </w:r>
          </w:p>
          <w:p w:rsidR="007A57C2" w:rsidRPr="00B51CBB" w:rsidRDefault="007A57C2" w:rsidP="00616893">
            <w:pPr>
              <w:numPr>
                <w:ilvl w:val="0"/>
                <w:numId w:val="27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«Перебрось — поймай». «Успей поймать». «Вдоль дорожки». Подвижная игра «</w:t>
            </w:r>
            <w:proofErr w:type="spellStart"/>
            <w:r w:rsidRPr="00B51CBB">
              <w:rPr>
                <w:color w:val="000000"/>
              </w:rPr>
              <w:t>Огуречик</w:t>
            </w:r>
            <w:proofErr w:type="spellEnd"/>
            <w:r w:rsidRPr="00B51CBB">
              <w:rPr>
                <w:color w:val="000000"/>
              </w:rPr>
              <w:t xml:space="preserve">, </w:t>
            </w:r>
            <w:proofErr w:type="spellStart"/>
            <w:r w:rsidRPr="00B51CBB">
              <w:rPr>
                <w:color w:val="000000"/>
              </w:rPr>
              <w:t>огуречик</w:t>
            </w:r>
            <w:proofErr w:type="spellEnd"/>
            <w:r w:rsidRPr="00B51CBB">
              <w:rPr>
                <w:color w:val="000000"/>
              </w:rPr>
              <w:t>...».</w:t>
            </w:r>
          </w:p>
          <w:p w:rsidR="007A57C2" w:rsidRPr="00B51CBB" w:rsidRDefault="007A57C2" w:rsidP="00616893">
            <w:pPr>
              <w:numPr>
                <w:ilvl w:val="0"/>
                <w:numId w:val="27"/>
              </w:numPr>
              <w:contextualSpacing/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contextualSpacing/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Default="007A57C2" w:rsidP="00616893">
            <w:pPr>
              <w:jc w:val="both"/>
              <w:rPr>
                <w:lang w:val="en-US"/>
              </w:rPr>
            </w:pPr>
            <w:r w:rsidRPr="00857FF4">
              <w:t>Октябрь</w:t>
            </w: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Default="007A57C2" w:rsidP="00616893">
            <w:pPr>
              <w:jc w:val="both"/>
              <w:rPr>
                <w:lang w:val="en-US"/>
              </w:rPr>
            </w:pPr>
          </w:p>
          <w:p w:rsidR="007A57C2" w:rsidRPr="007C16F0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B51CBB" w:rsidRDefault="007A57C2" w:rsidP="00616893">
            <w:pPr>
              <w:jc w:val="both"/>
            </w:pPr>
            <w:r>
              <w:rPr>
                <w:lang w:val="en-US"/>
              </w:rPr>
              <w:t>1</w:t>
            </w:r>
            <w:r>
              <w:t>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Учить детей сохранять устой</w:t>
            </w:r>
            <w:r w:rsidRPr="00B51CBB">
              <w:rPr>
                <w:color w:val="000000"/>
              </w:rPr>
              <w:softHyphen/>
              <w:t>чивое равновесие при ходьбе на повышенной опоре; упраж</w:t>
            </w:r>
            <w:r w:rsidRPr="00B51CBB">
              <w:rPr>
                <w:color w:val="000000"/>
              </w:rPr>
              <w:softHyphen/>
              <w:t>нять в энергичном отталкива</w:t>
            </w:r>
            <w:r w:rsidRPr="00B51CBB">
              <w:rPr>
                <w:color w:val="000000"/>
              </w:rPr>
              <w:softHyphen/>
              <w:t>нии от пола (земли) и мягком приземлении на полусогнутые ноги в прыжках с продвижени</w:t>
            </w:r>
            <w:r w:rsidRPr="00B51CBB">
              <w:rPr>
                <w:color w:val="000000"/>
              </w:rPr>
              <w:softHyphen/>
              <w:t xml:space="preserve">ем </w:t>
            </w:r>
            <w:r w:rsidRPr="00B51CBB">
              <w:rPr>
                <w:color w:val="000000"/>
              </w:rPr>
              <w:lastRenderedPageBreak/>
              <w:t>вперед.</w:t>
            </w:r>
          </w:p>
        </w:tc>
        <w:tc>
          <w:tcPr>
            <w:tcW w:w="5953" w:type="dxa"/>
            <w:tcBorders>
              <w:bottom w:val="single" w:sz="4" w:space="0" w:color="000000" w:themeColor="text1"/>
            </w:tcBorders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proofErr w:type="gramStart"/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 часть</w:t>
            </w:r>
            <w:proofErr w:type="gramEnd"/>
            <w:r w:rsidRPr="00B51CBB">
              <w:rPr>
                <w:b/>
                <w:bCs/>
                <w:color w:val="000000"/>
              </w:rPr>
              <w:t xml:space="preserve">. </w:t>
            </w:r>
            <w:r w:rsidRPr="00B51CBB">
              <w:rPr>
                <w:color w:val="000000"/>
              </w:rPr>
              <w:t xml:space="preserve">Ходьба в колонне </w:t>
            </w:r>
            <w:r w:rsidRPr="00B51CBB">
              <w:rPr>
                <w:b/>
                <w:bCs/>
                <w:color w:val="000000"/>
              </w:rPr>
              <w:t xml:space="preserve">по </w:t>
            </w:r>
            <w:r w:rsidRPr="00B51CBB">
              <w:rPr>
                <w:color w:val="000000"/>
              </w:rPr>
              <w:t xml:space="preserve">одному; ходьба с </w:t>
            </w:r>
            <w:r w:rsidRPr="00B51CBB">
              <w:rPr>
                <w:b/>
                <w:bCs/>
                <w:color w:val="000000"/>
              </w:rPr>
              <w:t>пере</w:t>
            </w:r>
            <w:r w:rsidRPr="00B51CBB">
              <w:rPr>
                <w:b/>
                <w:bCs/>
                <w:color w:val="000000"/>
              </w:rPr>
              <w:softHyphen/>
            </w:r>
            <w:r w:rsidRPr="00B51CBB">
              <w:rPr>
                <w:color w:val="000000"/>
              </w:rPr>
              <w:t xml:space="preserve">шагиванием через шнуры (расстояние </w:t>
            </w:r>
            <w:proofErr w:type="gramStart"/>
            <w:r w:rsidRPr="00B51CBB">
              <w:rPr>
                <w:color w:val="000000"/>
              </w:rPr>
              <w:t>между</w:t>
            </w:r>
            <w:proofErr w:type="gramEnd"/>
            <w:r w:rsidRPr="00B51CBB">
              <w:rPr>
                <w:color w:val="000000"/>
              </w:rPr>
              <w:t xml:space="preserve"> </w:t>
            </w:r>
            <w:proofErr w:type="gramStart"/>
            <w:r w:rsidRPr="00B51CBB">
              <w:rPr>
                <w:color w:val="000000"/>
              </w:rPr>
              <w:t>шнурам</w:t>
            </w:r>
            <w:proofErr w:type="gramEnd"/>
            <w:r w:rsidRPr="00B51CBB">
              <w:rPr>
                <w:color w:val="000000"/>
              </w:rPr>
              <w:t>! 40 см). Перешагивание (перепрыгивание) в беге (</w:t>
            </w:r>
            <w:proofErr w:type="spellStart"/>
            <w:r w:rsidRPr="00B51CBB">
              <w:rPr>
                <w:color w:val="000000"/>
              </w:rPr>
              <w:t>расст</w:t>
            </w:r>
            <w:proofErr w:type="spellEnd"/>
            <w:r w:rsidRPr="00B51CBB">
              <w:rPr>
                <w:color w:val="000000"/>
              </w:rPr>
              <w:t xml:space="preserve">:- </w:t>
            </w:r>
            <w:proofErr w:type="spellStart"/>
            <w:r w:rsidRPr="00B51CBB">
              <w:rPr>
                <w:color w:val="000000"/>
              </w:rPr>
              <w:t>яние</w:t>
            </w:r>
            <w:proofErr w:type="spellEnd"/>
            <w:r w:rsidRPr="00B51CBB">
              <w:rPr>
                <w:color w:val="000000"/>
              </w:rPr>
              <w:t xml:space="preserve"> между шнурами 60 см).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косичкой (или с коротким шнуром).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•Равновесие — ходьба по гимнастической </w:t>
            </w:r>
            <w:r w:rsidRPr="00B51CBB">
              <w:rPr>
                <w:b/>
                <w:bCs/>
                <w:color w:val="000000"/>
              </w:rPr>
              <w:t>скамей</w:t>
            </w:r>
            <w:r w:rsidRPr="00B51CBB">
              <w:rPr>
                <w:b/>
                <w:bCs/>
                <w:color w:val="000000"/>
              </w:rPr>
              <w:softHyphen/>
            </w:r>
            <w:r w:rsidRPr="00B51CBB">
              <w:rPr>
                <w:color w:val="000000"/>
              </w:rPr>
              <w:t xml:space="preserve">ке. Руки на пояс, на середине присесть, руки в </w:t>
            </w:r>
            <w:proofErr w:type="spellStart"/>
            <w:r w:rsidRPr="00B51CBB">
              <w:rPr>
                <w:color w:val="000000"/>
              </w:rPr>
              <w:t>сторс</w:t>
            </w:r>
            <w:proofErr w:type="spellEnd"/>
            <w:r w:rsidRPr="00B51CBB">
              <w:rPr>
                <w:color w:val="000000"/>
              </w:rPr>
              <w:t xml:space="preserve"> </w:t>
            </w:r>
            <w:proofErr w:type="spellStart"/>
            <w:r w:rsidRPr="00B51CBB">
              <w:rPr>
                <w:color w:val="000000"/>
              </w:rPr>
              <w:t>ны</w:t>
            </w:r>
            <w:proofErr w:type="spellEnd"/>
            <w:r w:rsidRPr="00B51CBB">
              <w:rPr>
                <w:color w:val="000000"/>
              </w:rPr>
              <w:t xml:space="preserve"> встать, пройти до конца скамейки и сойти, не </w:t>
            </w:r>
            <w:proofErr w:type="spellStart"/>
            <w:r w:rsidRPr="00B51CBB">
              <w:rPr>
                <w:color w:val="000000"/>
              </w:rPr>
              <w:t>спрыгива</w:t>
            </w:r>
            <w:proofErr w:type="spellEnd"/>
            <w:r w:rsidRPr="00B51CBB">
              <w:rPr>
                <w:color w:val="000000"/>
              </w:rPr>
              <w:t>»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Прыжки на двух ногах, продвигаясь вперед до предме</w:t>
            </w:r>
            <w:r w:rsidRPr="00B51CBB">
              <w:rPr>
                <w:color w:val="000000"/>
              </w:rPr>
              <w:softHyphen/>
              <w:t>та (кубик, кегля), на расстояние 3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lastRenderedPageBreak/>
              <w:t>Подвижная игра «Кот и мыши».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 на носках, </w:t>
            </w:r>
            <w:r w:rsidRPr="00B51CBB">
              <w:rPr>
                <w:b/>
                <w:bCs/>
                <w:smallCaps/>
                <w:color w:val="000000"/>
              </w:rPr>
              <w:t xml:space="preserve">уде </w:t>
            </w:r>
            <w:r w:rsidRPr="00B51CBB">
              <w:rPr>
                <w:color w:val="000000"/>
              </w:rPr>
              <w:t>мышки, за «котом».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A57C2" w:rsidRDefault="007A57C2" w:rsidP="00616893">
            <w:pPr>
              <w:jc w:val="both"/>
            </w:pPr>
            <w:r w:rsidRPr="00857FF4">
              <w:lastRenderedPageBreak/>
              <w:t>«Овощи»,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«Хитрая лиса»,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 w:rsidRPr="00857FF4">
              <w:t>«Мул</w:t>
            </w:r>
            <w:r w:rsidRPr="003E1EE0">
              <w:t xml:space="preserve"> </w:t>
            </w:r>
            <w:proofErr w:type="spellStart"/>
            <w:r w:rsidRPr="00857FF4">
              <w:t>кач</w:t>
            </w:r>
            <w:proofErr w:type="spellEnd"/>
            <w:r w:rsidRPr="00857FF4">
              <w:t xml:space="preserve"> </w:t>
            </w:r>
            <w:proofErr w:type="spellStart"/>
            <w:r w:rsidRPr="00857FF4">
              <w:t>ларать</w:t>
            </w:r>
            <w:proofErr w:type="spellEnd"/>
            <w:r w:rsidRPr="00857FF4">
              <w:t>»</w:t>
            </w:r>
          </w:p>
          <w:p w:rsidR="007A57C2" w:rsidRPr="00C80AAD" w:rsidRDefault="007A57C2" w:rsidP="00616893">
            <w:pPr>
              <w:jc w:val="both"/>
              <w:rPr>
                <w:b/>
              </w:rPr>
            </w:pP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920" w:type="dxa"/>
            <w:tcBorders>
              <w:bottom w:val="single" w:sz="4" w:space="0" w:color="auto"/>
            </w:tcBorders>
          </w:tcPr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</w:pPr>
            <w:r w:rsidRPr="00B66F13">
              <w:t xml:space="preserve">   </w:t>
            </w:r>
          </w:p>
          <w:p w:rsidR="007A57C2" w:rsidRPr="00C80AAD" w:rsidRDefault="007A57C2" w:rsidP="00616893">
            <w:pPr>
              <w:jc w:val="both"/>
              <w:rPr>
                <w:b/>
              </w:rPr>
            </w:pPr>
          </w:p>
          <w:p w:rsidR="007A57C2" w:rsidRPr="00C80AAD" w:rsidRDefault="007A57C2" w:rsidP="00616893">
            <w:pPr>
              <w:jc w:val="both"/>
              <w:rPr>
                <w:b/>
              </w:rPr>
            </w:pPr>
          </w:p>
          <w:p w:rsidR="007A57C2" w:rsidRPr="00C80AAD" w:rsidRDefault="007A57C2" w:rsidP="00616893">
            <w:pPr>
              <w:jc w:val="both"/>
              <w:rPr>
                <w:b/>
              </w:rPr>
            </w:pP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0D046F" w:rsidRDefault="007A57C2" w:rsidP="00616893">
            <w:pPr>
              <w:jc w:val="both"/>
            </w:pPr>
          </w:p>
        </w:tc>
      </w:tr>
      <w:tr w:rsidR="007A57C2" w:rsidRPr="00857FF4" w:rsidTr="00981ABD">
        <w:trPr>
          <w:trHeight w:val="825"/>
        </w:trPr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  <w:vMerge w:val="restart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14</w:t>
            </w:r>
          </w:p>
        </w:tc>
        <w:tc>
          <w:tcPr>
            <w:tcW w:w="2551" w:type="dxa"/>
            <w:vMerge w:val="restart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Учить сохранять устойчивое равновесие при ходьбе по по</w:t>
            </w:r>
            <w:r w:rsidRPr="00B51CBB">
              <w:rPr>
                <w:color w:val="000000"/>
              </w:rPr>
              <w:softHyphen/>
              <w:t>вышенной опоре; упражнять в прыжках с продвижением впе</w:t>
            </w:r>
            <w:r w:rsidRPr="00B51CBB">
              <w:rPr>
                <w:color w:val="000000"/>
              </w:rPr>
              <w:softHyphen/>
              <w:t>ред.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Равновесие — ходьба по гимнастической </w:t>
            </w:r>
            <w:r w:rsidRPr="00B51CBB">
              <w:rPr>
                <w:b/>
                <w:bCs/>
                <w:color w:val="000000"/>
              </w:rPr>
              <w:t>скамейке</w:t>
            </w:r>
            <w:proofErr w:type="gramStart"/>
            <w:r w:rsidRPr="00B51CBB">
              <w:rPr>
                <w:b/>
                <w:bCs/>
                <w:color w:val="000000"/>
              </w:rPr>
              <w:t xml:space="preserve"> ;</w:t>
            </w:r>
            <w:proofErr w:type="gramEnd"/>
            <w:r w:rsidRPr="00B51CBB">
              <w:rPr>
                <w:b/>
                <w:bCs/>
                <w:color w:val="000000"/>
              </w:rPr>
              <w:t xml:space="preserve"> </w:t>
            </w:r>
            <w:r w:rsidRPr="00B51CBB">
              <w:rPr>
                <w:color w:val="000000"/>
              </w:rPr>
              <w:t>мешочком на голове, руки на поясе.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 w:val="restart"/>
            <w:tcBorders>
              <w:top w:val="single" w:sz="4" w:space="0" w:color="auto"/>
            </w:tcBorders>
          </w:tcPr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C80AAD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lastRenderedPageBreak/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0D046F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0D046F">
              <w:rPr>
                <w:b/>
                <w:bCs/>
                <w:color w:val="000000"/>
              </w:rPr>
              <w:t xml:space="preserve"> </w:t>
            </w:r>
          </w:p>
          <w:p w:rsidR="007A57C2" w:rsidRPr="000D046F" w:rsidRDefault="007A57C2" w:rsidP="00616893">
            <w:pPr>
              <w:jc w:val="both"/>
            </w:pPr>
          </w:p>
          <w:p w:rsidR="007A57C2" w:rsidRPr="000D046F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  <w:r w:rsidRPr="000D046F">
              <w:t xml:space="preserve"> </w:t>
            </w: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43E1A" w:rsidRDefault="007A57C2" w:rsidP="00616893">
            <w:pPr>
              <w:jc w:val="both"/>
            </w:pPr>
          </w:p>
        </w:tc>
        <w:tc>
          <w:tcPr>
            <w:tcW w:w="851" w:type="dxa"/>
            <w:vMerge/>
          </w:tcPr>
          <w:p w:rsidR="007A57C2" w:rsidRPr="00843E1A" w:rsidRDefault="007A57C2" w:rsidP="00616893">
            <w:pPr>
              <w:jc w:val="both"/>
            </w:pPr>
          </w:p>
        </w:tc>
        <w:tc>
          <w:tcPr>
            <w:tcW w:w="2551" w:type="dxa"/>
            <w:vMerge/>
          </w:tcPr>
          <w:p w:rsidR="007A57C2" w:rsidRPr="00B51CBB" w:rsidRDefault="007A57C2" w:rsidP="00616893">
            <w:pPr>
              <w:jc w:val="both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nil"/>
            </w:tcBorders>
          </w:tcPr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iCs/>
                <w:color w:val="000000"/>
              </w:rPr>
            </w:pPr>
            <w:r w:rsidRPr="00B51CBB">
              <w:rPr>
                <w:color w:val="000000"/>
              </w:rPr>
              <w:t xml:space="preserve">Прыжки на двух ногах до косички, </w:t>
            </w:r>
            <w:proofErr w:type="spellStart"/>
            <w:r w:rsidRPr="00B51CBB">
              <w:rPr>
                <w:color w:val="000000"/>
              </w:rPr>
              <w:t>перепрыгнлд</w:t>
            </w:r>
            <w:proofErr w:type="spellEnd"/>
            <w:r w:rsidRPr="00B51CBB">
              <w:rPr>
                <w:color w:val="000000"/>
              </w:rPr>
              <w:t>; че</w:t>
            </w:r>
            <w:r w:rsidRPr="00B51CBB">
              <w:rPr>
                <w:color w:val="000000"/>
              </w:rPr>
              <w:softHyphen/>
              <w:t>рез нее. Дистанция 4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Упражнять в перебрасывании мяча через сетку, развивая лов</w:t>
            </w:r>
            <w:r w:rsidRPr="00B51CBB">
              <w:rPr>
                <w:color w:val="000000"/>
              </w:rPr>
              <w:softHyphen/>
              <w:t>кость и глазомер; в сохранении устойчивого равновесия при ходьбе и беге по уменьшенной площади опоры.</w:t>
            </w:r>
          </w:p>
        </w:tc>
        <w:tc>
          <w:tcPr>
            <w:tcW w:w="5953" w:type="dxa"/>
            <w:tcBorders>
              <w:top w:val="nil"/>
            </w:tcBorders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одному; ходьба и се: </w:t>
            </w:r>
            <w:proofErr w:type="gramStart"/>
            <w:r w:rsidRPr="00B51CBB">
              <w:rPr>
                <w:b/>
                <w:bCs/>
                <w:color w:val="000000"/>
              </w:rPr>
              <w:t>п</w:t>
            </w:r>
            <w:proofErr w:type="gramEnd"/>
            <w:r w:rsidRPr="00B51CBB">
              <w:rPr>
                <w:b/>
                <w:bCs/>
                <w:color w:val="000000"/>
              </w:rPr>
              <w:t xml:space="preserve">: </w:t>
            </w:r>
            <w:r w:rsidRPr="00B51CBB">
              <w:rPr>
                <w:color w:val="000000"/>
              </w:rPr>
              <w:t xml:space="preserve">дорожке (ширина 15-20 см); ходьба и бег врассыпку-: с остановкой по сигналу. Ходьба и бег проводятся в </w:t>
            </w:r>
            <w:proofErr w:type="spellStart"/>
            <w:r w:rsidRPr="00B51CBB">
              <w:rPr>
                <w:color w:val="000000"/>
              </w:rPr>
              <w:t>черел</w:t>
            </w:r>
            <w:proofErr w:type="spellEnd"/>
            <w:r w:rsidRPr="00B51CBB">
              <w:rPr>
                <w:b/>
                <w:bCs/>
                <w:color w:val="000000"/>
              </w:rPr>
              <w:t xml:space="preserve">: </w:t>
            </w:r>
            <w:r w:rsidRPr="00B51CBB">
              <w:rPr>
                <w:color w:val="000000"/>
              </w:rPr>
              <w:t xml:space="preserve">- </w:t>
            </w:r>
            <w:proofErr w:type="spellStart"/>
            <w:r w:rsidRPr="00B51CBB">
              <w:rPr>
                <w:color w:val="000000"/>
              </w:rPr>
              <w:t>вании</w:t>
            </w:r>
            <w:proofErr w:type="spellEnd"/>
            <w:r w:rsidRPr="00B51CBB">
              <w:rPr>
                <w:color w:val="000000"/>
              </w:rPr>
              <w:t>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</w:t>
            </w:r>
            <w:proofErr w:type="gramStart"/>
            <w:r w:rsidRPr="00B51CBB">
              <w:rPr>
                <w:color w:val="000000"/>
              </w:rPr>
              <w:t xml:space="preserve">«Мяч через шнур </w:t>
            </w:r>
            <w:r w:rsidRPr="00B51CBB">
              <w:rPr>
                <w:b/>
                <w:bCs/>
                <w:color w:val="000000"/>
              </w:rPr>
              <w:t>(</w:t>
            </w:r>
            <w:r w:rsidRPr="00B51CBB">
              <w:rPr>
                <w:color w:val="000000"/>
              </w:rPr>
              <w:t xml:space="preserve">сетку </w:t>
            </w:r>
            <w:r w:rsidRPr="00B51CBB">
              <w:rPr>
                <w:b/>
                <w:bCs/>
                <w:color w:val="000000"/>
              </w:rPr>
              <w:t xml:space="preserve">«► </w:t>
            </w:r>
            <w:r w:rsidRPr="00B51CBB">
              <w:rPr>
                <w:color w:val="000000"/>
              </w:rPr>
              <w:t xml:space="preserve">«Кто быстрее доберется до кегли» (прыжки на двух </w:t>
            </w:r>
            <w:r w:rsidRPr="00B51CBB">
              <w:rPr>
                <w:b/>
                <w:bCs/>
                <w:color w:val="000000"/>
              </w:rPr>
              <w:t>ногах |</w:t>
            </w:r>
            <w:proofErr w:type="gramEnd"/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Подвижная игра «Найди свой цвет!».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Учить находить свое место в шеренге после ходьбы и бега; упражнять в приземлении на полусогнутые ноги в прыжках из обруча в обруч; закреплять уме</w:t>
            </w:r>
            <w:r w:rsidRPr="00B51CBB">
              <w:rPr>
                <w:color w:val="000000"/>
              </w:rPr>
              <w:softHyphen/>
              <w:t xml:space="preserve">ние прокатывать мяч друг другу, развивая точность направления </w:t>
            </w:r>
            <w:r w:rsidRPr="00B51CBB">
              <w:rPr>
                <w:color w:val="000000"/>
              </w:rPr>
              <w:lastRenderedPageBreak/>
              <w:t>движения.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Построение в шеренгу. Ходьбе в колонне по од</w:t>
            </w:r>
            <w:r w:rsidRPr="00B51CBB">
              <w:rPr>
                <w:color w:val="000000"/>
              </w:rPr>
              <w:softHyphen/>
              <w:t xml:space="preserve">ному. На следующую команду: «По местам!» занять </w:t>
            </w:r>
            <w:r w:rsidRPr="00B51CBB">
              <w:rPr>
                <w:b/>
                <w:bCs/>
                <w:color w:val="000000"/>
              </w:rPr>
              <w:t xml:space="preserve">свое </w:t>
            </w:r>
            <w:r w:rsidRPr="00B51CBB">
              <w:rPr>
                <w:color w:val="000000"/>
              </w:rPr>
              <w:t>место в шеренге. Ходьба врассыпную и бег врассыпную Построение в три колонны.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5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Прыжки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перепрыгивание из обруча в обруч на двух ногах.</w:t>
            </w:r>
          </w:p>
          <w:p w:rsidR="007A57C2" w:rsidRPr="00B51CBB" w:rsidRDefault="007A57C2" w:rsidP="00616893">
            <w:pPr>
              <w:numPr>
                <w:ilvl w:val="0"/>
                <w:numId w:val="26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Прокатывание мячей друг другу. </w:t>
            </w:r>
            <w:proofErr w:type="gramStart"/>
            <w:r w:rsidRPr="00B51CBB">
              <w:rPr>
                <w:color w:val="000000"/>
              </w:rPr>
              <w:t>Подвижная</w:t>
            </w:r>
            <w:proofErr w:type="gramEnd"/>
            <w:r w:rsidRPr="00B51CBB">
              <w:rPr>
                <w:color w:val="000000"/>
              </w:rPr>
              <w:t xml:space="preserve"> игр; </w:t>
            </w:r>
            <w:r w:rsidRPr="00B51CBB">
              <w:rPr>
                <w:bCs/>
                <w:color w:val="000000"/>
              </w:rPr>
              <w:t>Автомобили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«Автомобили поехали в гараж» (в </w:t>
            </w:r>
            <w:r w:rsidRPr="00B51CBB">
              <w:rPr>
                <w:b/>
                <w:bCs/>
                <w:color w:val="000000"/>
              </w:rPr>
              <w:t xml:space="preserve">колонне ~ </w:t>
            </w:r>
            <w:r w:rsidRPr="00B51CBB">
              <w:rPr>
                <w:color w:val="000000"/>
              </w:rPr>
              <w:t>одному.</w:t>
            </w:r>
            <w:r w:rsidRPr="00B51CBB">
              <w:rPr>
                <w:b/>
                <w:bCs/>
                <w:color w:val="000000"/>
              </w:rPr>
              <w:t>)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Упражнять </w:t>
            </w:r>
            <w:proofErr w:type="gramStart"/>
            <w:r w:rsidRPr="00B51CBB">
              <w:rPr>
                <w:color w:val="000000"/>
              </w:rPr>
              <w:t>в приземлении на полусогнутые ноги в прыжках из обруча в обруч</w:t>
            </w:r>
            <w:proofErr w:type="gramEnd"/>
            <w:r w:rsidRPr="00B51CBB">
              <w:rPr>
                <w:color w:val="000000"/>
              </w:rPr>
              <w:t>; в прокатывании мяча друг другу.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из обруча в обруч (</w:t>
            </w:r>
            <w:proofErr w:type="spellStart"/>
            <w:r w:rsidRPr="00B51CBB">
              <w:rPr>
                <w:color w:val="000000"/>
              </w:rPr>
              <w:t>расст</w:t>
            </w:r>
            <w:proofErr w:type="spellEnd"/>
            <w:r w:rsidRPr="00B51CBB">
              <w:rPr>
                <w:color w:val="000000"/>
              </w:rPr>
              <w:t xml:space="preserve">; </w:t>
            </w:r>
            <w:proofErr w:type="spellStart"/>
            <w:r w:rsidRPr="00B51CBB">
              <w:rPr>
                <w:b/>
                <w:bCs/>
                <w:color w:val="000000"/>
              </w:rPr>
              <w:t>кшк</w:t>
            </w:r>
            <w:proofErr w:type="spellEnd"/>
            <w:r w:rsidRPr="00B51CBB">
              <w:rPr>
                <w:b/>
                <w:bCs/>
                <w:color w:val="000000"/>
              </w:rPr>
              <w:t xml:space="preserve"> </w:t>
            </w:r>
            <w:r w:rsidRPr="00B51CBB">
              <w:rPr>
                <w:color w:val="000000"/>
              </w:rPr>
              <w:t>между обручами 0,25 м).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мяча между предметами (4—5 шт.</w:t>
            </w:r>
            <w:r w:rsidRPr="00B51CBB">
              <w:rPr>
                <w:b/>
                <w:bCs/>
                <w:color w:val="000000"/>
              </w:rPr>
              <w:t xml:space="preserve">: рас - </w:t>
            </w:r>
            <w:r w:rsidRPr="00B51CBB">
              <w:rPr>
                <w:color w:val="000000"/>
              </w:rPr>
              <w:t>стояние между предметами 1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Упражнять в ходьбе с выпол</w:t>
            </w:r>
            <w:r w:rsidRPr="00B51CBB">
              <w:rPr>
                <w:color w:val="000000"/>
              </w:rPr>
              <w:softHyphen/>
              <w:t>нением различных заданий в прыжках, закреплять умение действовать по сигналу.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numPr>
                <w:ilvl w:val="0"/>
                <w:numId w:val="28"/>
              </w:num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 xml:space="preserve">Построение в колонну по одному, ходьба и бег </w:t>
            </w:r>
            <w:r w:rsidRPr="00B51CBB">
              <w:rPr>
                <w:b/>
                <w:bCs/>
                <w:color w:val="000000"/>
              </w:rPr>
              <w:t xml:space="preserve"> </w:t>
            </w:r>
            <w:r w:rsidRPr="00B51CBB">
              <w:rPr>
                <w:color w:val="000000"/>
              </w:rPr>
              <w:t xml:space="preserve">в колонне по одному; по сигналу руки в стороны, на </w:t>
            </w:r>
            <w:r w:rsidRPr="00B51CBB">
              <w:rPr>
                <w:b/>
                <w:bCs/>
                <w:color w:val="000000"/>
              </w:rPr>
              <w:t xml:space="preserve">пояс, </w:t>
            </w:r>
            <w:r w:rsidRPr="00B51CBB">
              <w:rPr>
                <w:color w:val="000000"/>
              </w:rPr>
              <w:t xml:space="preserve">хлопки в ладоши. Бег на носках в чередовании с обычным </w:t>
            </w:r>
            <w:r w:rsidRPr="00B51CBB">
              <w:rPr>
                <w:b/>
                <w:bCs/>
                <w:color w:val="000000"/>
              </w:rPr>
              <w:t xml:space="preserve"> </w:t>
            </w:r>
            <w:r w:rsidRPr="00B51CBB">
              <w:rPr>
                <w:color w:val="000000"/>
              </w:rPr>
              <w:t>бегом.</w:t>
            </w:r>
          </w:p>
          <w:p w:rsidR="007A57C2" w:rsidRPr="00B51CBB" w:rsidRDefault="007A57C2" w:rsidP="00616893">
            <w:pPr>
              <w:numPr>
                <w:ilvl w:val="0"/>
                <w:numId w:val="28"/>
              </w:num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«Подбрось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поймай*. «Кто быстрее» (эстафета). Подвижная игра «</w:t>
            </w:r>
            <w:proofErr w:type="spellStart"/>
            <w:r w:rsidRPr="00B51CBB">
              <w:rPr>
                <w:color w:val="000000"/>
              </w:rPr>
              <w:t>Ловишки</w:t>
            </w:r>
            <w:proofErr w:type="spellEnd"/>
            <w:r w:rsidRPr="00B51CBB">
              <w:rPr>
                <w:color w:val="000000"/>
              </w:rPr>
              <w:t>».</w:t>
            </w:r>
          </w:p>
          <w:p w:rsidR="007A57C2" w:rsidRPr="00B51CBB" w:rsidRDefault="007A57C2" w:rsidP="00616893">
            <w:pPr>
              <w:numPr>
                <w:ilvl w:val="0"/>
                <w:numId w:val="28"/>
              </w:num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</w:t>
            </w:r>
            <w:proofErr w:type="gramStart"/>
            <w:r w:rsidRPr="00B51CBB">
              <w:rPr>
                <w:color w:val="000000"/>
              </w:rPr>
              <w:t>..</w:t>
            </w:r>
            <w:proofErr w:type="gramEnd"/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19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в колонне по одному, развивать глазомер и ритмичность при перешаги</w:t>
            </w:r>
            <w:r w:rsidRPr="00B51CBB">
              <w:softHyphen/>
              <w:t>вании через бруски; упражнять в прокатывании мяча в прямом направлении, в лазанье под дугу.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ходьба с перешаги</w:t>
            </w:r>
            <w:r w:rsidRPr="00B51CBB">
              <w:rPr>
                <w:color w:val="000000"/>
              </w:rPr>
              <w:softHyphen/>
              <w:t>ванием через бруски, положенные на расстоянии 2 шагов ребенка. Бег врассыпную. Ходьба и бег чередуются.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Общеразвивающие упражнения с мячом. </w:t>
            </w: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мяча в прямом направлении.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Лазанье под шнур, не касаясь руками пола. Подвижная игра «У медведя </w:t>
            </w:r>
            <w:proofErr w:type="gramStart"/>
            <w:r w:rsidRPr="00B51CBB">
              <w:rPr>
                <w:color w:val="000000"/>
              </w:rPr>
              <w:t>во</w:t>
            </w:r>
            <w:proofErr w:type="gramEnd"/>
            <w:r w:rsidRPr="00B51CBB">
              <w:rPr>
                <w:color w:val="000000"/>
              </w:rPr>
              <w:t xml:space="preserve"> бору».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«Где спрятано?».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прокатывании мяча в прямом направлении, в лазанье под дугу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Лазанье под дугу.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через 4—5 линий.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Подбрасывание мяча двумя руками. Бросание мяча вверх и ловля мяча двумя руками.</w:t>
            </w:r>
          </w:p>
          <w:p w:rsidR="007A57C2" w:rsidRPr="00B51CBB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 xml:space="preserve">Упражнять детей в </w:t>
            </w:r>
            <w:r w:rsidRPr="00B51CBB">
              <w:lastRenderedPageBreak/>
              <w:t>ходьбе и беге между предметами, постав</w:t>
            </w:r>
            <w:r w:rsidRPr="00B51CBB">
              <w:softHyphen/>
              <w:t>ленными произвольно по всей площадке; в прокатывании об</w:t>
            </w:r>
            <w:r w:rsidRPr="00B51CBB">
              <w:softHyphen/>
              <w:t>ручей, в прыжках с продвиже</w:t>
            </w:r>
            <w:r w:rsidRPr="00B51CBB">
              <w:softHyphen/>
              <w:t>нием вперед.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одному, по сигналу </w:t>
            </w:r>
            <w:r w:rsidRPr="00B51CBB">
              <w:rPr>
                <w:color w:val="000000"/>
              </w:rPr>
              <w:lastRenderedPageBreak/>
              <w:t>переход на ходьбу между кубиками, затем бег между предметами.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«Прокати — не урони» (прокатывание обручей). «Вдоль дорожки». Подвижная игра «Цветные автомобили».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— «автомобили поехали в гараж».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колонной по одному, в ходьбе и беге врассыпную; повторить лазанье под дугу, не касаясь ру</w:t>
            </w:r>
            <w:r w:rsidRPr="00B51CBB">
              <w:softHyphen/>
              <w:t>ками пола; упражнять в сохра</w:t>
            </w:r>
            <w:r w:rsidRPr="00B51CBB">
              <w:softHyphen/>
              <w:t>нении равновесия при ходьбе на уменьшенной площади опоры.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в колонне по одному,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кеглей.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proofErr w:type="spellStart"/>
            <w:r w:rsidRPr="00B51CBB">
              <w:rPr>
                <w:color w:val="000000"/>
              </w:rPr>
              <w:t>Подлезание</w:t>
            </w:r>
            <w:proofErr w:type="spellEnd"/>
            <w:r w:rsidRPr="00B51CBB">
              <w:rPr>
                <w:color w:val="000000"/>
              </w:rPr>
              <w:t xml:space="preserve"> под дугу (высота 50 см), касаясь руками.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доске (ширина 15 см), поло</w:t>
            </w:r>
            <w:r w:rsidRPr="00B51CBB">
              <w:rPr>
                <w:color w:val="000000"/>
              </w:rPr>
              <w:softHyphen/>
              <w:t>женной на пол, перешагивая через кубики, поставленные на расстоянии 2 шагов ребенка.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между набивными мячами.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«Кот и мыши».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«Угадай, кто позвал?».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лазанье под шнур; упражнять в сохранении равно</w:t>
            </w:r>
            <w:r w:rsidRPr="00B51CBB">
              <w:softHyphen/>
              <w:t>весия при ходьбе на уменьшен</w:t>
            </w:r>
            <w:r w:rsidRPr="00B51CBB">
              <w:softHyphen/>
              <w:t>ной площади опоры.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Лазанье под шнур, натянутый на высоте 40 см, с мя</w:t>
            </w:r>
            <w:r w:rsidRPr="00B51CBB">
              <w:rPr>
                <w:color w:val="000000"/>
              </w:rPr>
              <w:softHyphen/>
              <w:t>чом в руках, затем выпрямиться, подняв мяч вверх.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Прокатывание мяча по дорожке (ширина 25 см) в пря</w:t>
            </w:r>
            <w:r w:rsidRPr="00B51CBB">
              <w:rPr>
                <w:color w:val="000000"/>
              </w:rPr>
              <w:softHyphen/>
              <w:t>мом направлении, затем пробежать за мячом по дорожке.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и бег ко</w:t>
            </w:r>
            <w:r w:rsidRPr="00B51CBB">
              <w:softHyphen/>
              <w:t>лонной по одному; упражнять в бросании мяча в корзину, раз</w:t>
            </w:r>
            <w:r w:rsidRPr="00B51CBB">
              <w:softHyphen/>
              <w:t>вивая ловкость и глазомер.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одному, переход на ходьбу с высоким подниманием колен, руки на поясе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«как ло</w:t>
            </w:r>
            <w:r w:rsidRPr="00B51CBB">
              <w:rPr>
                <w:color w:val="000000"/>
              </w:rPr>
              <w:softHyphen/>
              <w:t>шадки»; бег врассыпную (в чередовании).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«Подбрось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поймай». «Мяч в корзину».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Подвижная игра «Лошадки».</w:t>
            </w:r>
          </w:p>
          <w:p w:rsidR="007A57C2" w:rsidRPr="00B51CBB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Default="007A57C2" w:rsidP="00616893">
            <w:pPr>
              <w:jc w:val="both"/>
            </w:pPr>
            <w:r w:rsidRPr="00857FF4">
              <w:lastRenderedPageBreak/>
              <w:t xml:space="preserve">Ноябрь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</w:t>
            </w:r>
            <w:r w:rsidRPr="00B51CBB">
              <w:softHyphen/>
              <w:t>ге между предметами; в прыж</w:t>
            </w:r>
            <w:r w:rsidRPr="00B51CBB">
              <w:softHyphen/>
              <w:t>ках на двух ногах, закреплять умение удерживать устойчивое равновесие при ходьбе на повы</w:t>
            </w:r>
            <w:r w:rsidRPr="00B51CBB">
              <w:softHyphen/>
              <w:t>шенной опоре.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между кубиками, поставленными по всему залу произвольно, не задевая друг друга и кубики.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кубиком.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Ходьба по гимнастической скамейке, перешагивая че</w:t>
            </w:r>
            <w:r w:rsidRPr="00B51CBB">
              <w:rPr>
                <w:color w:val="000000"/>
              </w:rPr>
              <w:softHyphen/>
              <w:t>рез кубики (расстояние между кубиками 2 шага).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ногах, продвигаясь вперед между ку</w:t>
            </w:r>
            <w:r w:rsidRPr="00B51CBB">
              <w:rPr>
                <w:color w:val="000000"/>
              </w:rPr>
              <w:softHyphen/>
              <w:t>биками, поставленными в ряд на расстоянии 0,5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«Салки».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«Найди и промолчи».</w:t>
            </w:r>
          </w:p>
        </w:tc>
        <w:tc>
          <w:tcPr>
            <w:tcW w:w="1985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857FF4">
              <w:t>«Серый волк»,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 w:rsidRPr="00857FF4">
              <w:t>«Лиса в курятнике»,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«Дети ветра»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</w:pPr>
            <w:r w:rsidRPr="00B66F13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lastRenderedPageBreak/>
              <w:t xml:space="preserve"> </w:t>
            </w: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0D046F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</w:t>
            </w:r>
            <w:r>
              <w:rPr>
                <w:bCs/>
                <w:color w:val="000000"/>
                <w:shd w:val="clear" w:color="auto" w:fill="FFFFFF"/>
              </w:rPr>
              <w:lastRenderedPageBreak/>
              <w:t>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Pr="003E1EE0" w:rsidRDefault="007A57C2" w:rsidP="00616893">
            <w:pPr>
              <w:jc w:val="both"/>
              <w:rPr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0D046F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 на двух ногах, закреплять умение удер</w:t>
            </w:r>
            <w:r w:rsidRPr="00B51CBB">
              <w:softHyphen/>
              <w:t>живать устойчивое равновесие при ходьбе по повышенной опоре.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гимнастической скамейке с мешочком на голове, руки в стороны.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через 5—6 линий (шпуров). Об</w:t>
            </w:r>
            <w:r w:rsidRPr="00B51CBB">
              <w:rPr>
                <w:color w:val="000000"/>
              </w:rPr>
              <w:softHyphen/>
              <w:t>щая дистанция 3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Бросание мяча вверх и ловля его двумя руками (диа</w:t>
            </w:r>
            <w:r w:rsidRPr="00B51CBB">
              <w:rPr>
                <w:color w:val="000000"/>
              </w:rPr>
              <w:softHyphen/>
              <w:t>метр мяча 20—25 см).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с изменением направления дви</w:t>
            </w:r>
            <w:r w:rsidRPr="00B51CBB">
              <w:softHyphen/>
              <w:t>жения; ходьбе и беге «змейкой» между предметами; сохране</w:t>
            </w:r>
            <w:r w:rsidRPr="00B51CBB">
              <w:softHyphen/>
              <w:t>нии равновесия на уменьшен</w:t>
            </w:r>
            <w:r w:rsidRPr="00B51CBB">
              <w:softHyphen/>
              <w:t xml:space="preserve">ной площади опоры. Повторить </w:t>
            </w:r>
            <w:r w:rsidRPr="00B51CBB">
              <w:lastRenderedPageBreak/>
              <w:t>упражнение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ходьба с изменени</w:t>
            </w:r>
            <w:r w:rsidRPr="00B51CBB">
              <w:rPr>
                <w:color w:val="000000"/>
              </w:rPr>
              <w:softHyphen/>
              <w:t xml:space="preserve">ем направления по сигналу, ходьба между предметами </w:t>
            </w:r>
            <w:proofErr w:type="gramStart"/>
            <w:r w:rsidRPr="00B51CBB">
              <w:rPr>
                <w:color w:val="000000"/>
              </w:rPr>
              <w:t xml:space="preserve">( </w:t>
            </w:r>
            <w:proofErr w:type="gramEnd"/>
            <w:r w:rsidRPr="00B51CBB">
              <w:rPr>
                <w:color w:val="000000"/>
              </w:rPr>
              <w:t>ку</w:t>
            </w:r>
            <w:r w:rsidRPr="00B51CBB">
              <w:rPr>
                <w:color w:val="000000"/>
              </w:rPr>
              <w:softHyphen/>
              <w:t>бики, кегли), поставленными в один ряд, «Пробеги — не задень».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«Не попадись». «Поймай мяч». Подвижная игра «Кролики».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по кругу, в ходьбе и беге на носках; в приземлении на полусогнутые ноги в прыжках; в прокатыва</w:t>
            </w:r>
            <w:r w:rsidRPr="00B51CBB">
              <w:softHyphen/>
              <w:t>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по кругу с поворотом в другую сторону по сигналу. Ходьба и бег врассыпную; ходьба на носках, «как мышки»; ходьба.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без предметов.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через 5—6 линий (шнуров).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мячей друг другу (исходное положе</w:t>
            </w:r>
            <w:r w:rsidRPr="00B51CBB">
              <w:rPr>
                <w:color w:val="000000"/>
              </w:rPr>
              <w:softHyphen/>
              <w:t>ние — стойка на коленях).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«Самолеты».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впереди звене, победившее в игре «Самолеты».</w:t>
            </w:r>
          </w:p>
          <w:p w:rsidR="007A57C2" w:rsidRPr="00B51CBB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29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прыжках; в про</w:t>
            </w:r>
            <w:r w:rsidRPr="00B51CBB">
              <w:softHyphen/>
              <w:t>катывании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ногах, продвигаясь вперед между предметами (кубики, набивные мята). Дистанция 3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Перебрасывание мяча друг другу (стоя в шеренгах на расстоянии 1,5 м) двумя руками снизу.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с выполне</w:t>
            </w:r>
            <w:r w:rsidRPr="00B51CBB">
              <w:softHyphen/>
              <w:t>нием заданий; бег с перешаги</w:t>
            </w:r>
            <w:r w:rsidRPr="00B51CBB">
              <w:softHyphen/>
              <w:t>ванием; упражнение в прыжках и прокатывании мяча в прямом направлении.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 выполнением за</w:t>
            </w:r>
            <w:r w:rsidRPr="00B51CBB">
              <w:rPr>
                <w:color w:val="000000"/>
              </w:rPr>
              <w:softHyphen/>
              <w:t>даний для рук: на пояс, в стороны, за голову;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«Не попадись». «Догони мяч». Подвижная игра «Найди себе пару».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с изменением направления дви</w:t>
            </w:r>
            <w:r w:rsidRPr="00B51CBB">
              <w:softHyphen/>
              <w:t xml:space="preserve">жения; в бросках мяча </w:t>
            </w:r>
            <w:r w:rsidRPr="00B51CBB">
              <w:lastRenderedPageBreak/>
              <w:t>о землю и ловле его двумя руками; повто</w:t>
            </w:r>
            <w:r w:rsidRPr="00B51CBB">
              <w:softHyphen/>
              <w:t>рить ползание на четвереньках.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на сигнал воспита</w:t>
            </w:r>
            <w:r w:rsidRPr="00B51CBB">
              <w:rPr>
                <w:color w:val="000000"/>
              </w:rPr>
              <w:softHyphen/>
              <w:t>теля изменить направление (поворот кругом в движении</w:t>
            </w:r>
            <w:r w:rsidRPr="00B51CBB">
              <w:rPr>
                <w:b/>
                <w:bCs/>
                <w:color w:val="000000"/>
              </w:rPr>
              <w:t xml:space="preserve">): </w:t>
            </w:r>
            <w:r w:rsidRPr="00B51CBB">
              <w:rPr>
                <w:color w:val="000000"/>
              </w:rPr>
              <w:t>ходьба в колонне по одному, высоко поднимая колени, ру</w:t>
            </w:r>
            <w:r w:rsidRPr="00B51CBB">
              <w:rPr>
                <w:color w:val="000000"/>
              </w:rPr>
              <w:softHyphen/>
              <w:t xml:space="preserve">ки на поясе; переход на обычную </w:t>
            </w:r>
            <w:r w:rsidRPr="00B51CBB">
              <w:rPr>
                <w:color w:val="000000"/>
              </w:rPr>
              <w:lastRenderedPageBreak/>
              <w:t>ходьбу,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Броски мяча о землю и ловля двумя руками.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«Лиса и куры».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бросках мяча о землю и ловле его двумя рука</w:t>
            </w:r>
            <w:r w:rsidRPr="00B51CBB">
              <w:softHyphen/>
              <w:t>ми; повторить ползание на чет</w:t>
            </w:r>
            <w:r w:rsidRPr="00B51CBB">
              <w:softHyphen/>
              <w:t>вереньках.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Броски мяча о пол одной рукой и ловля его двумя ру</w:t>
            </w:r>
            <w:r w:rsidRPr="00B51CBB">
              <w:rPr>
                <w:color w:val="000000"/>
              </w:rPr>
              <w:softHyphen/>
              <w:t>ками после отскока.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в шеренгах в прямом направлении с опорой на ладони и ступни (дистанция 3 м).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между предметами, поставлен</w:t>
            </w:r>
            <w:r w:rsidRPr="00B51CBB">
              <w:rPr>
                <w:color w:val="000000"/>
              </w:rPr>
              <w:softHyphen/>
              <w:t>ными в один ряд. Дистанция 3 м.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</w:p>
          <w:p w:rsidR="007A57C2" w:rsidRPr="00B51CBB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детей в ходьбе между предметами, не задевая их; упражнять в прыжках и беге с ускорением.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ходьба и бег между предметами, поставленными в одну линию (6—8 кубиков) на расстоянии 0,5 м один от другого, ходьба и бег врассып</w:t>
            </w:r>
            <w:r w:rsidRPr="00B51CBB">
              <w:rPr>
                <w:color w:val="000000"/>
              </w:rPr>
              <w:softHyphen/>
              <w:t>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«Не задень». «Передай мяч». «Догони пару».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с остановкой по сигналу воспи</w:t>
            </w:r>
            <w:r w:rsidRPr="00B51CBB">
              <w:softHyphen/>
              <w:t>тателя; в ползании на животе по гимнастической скамейке, развивая силу и ловкость; по</w:t>
            </w:r>
            <w:r w:rsidRPr="00B51CBB">
              <w:softHyphen/>
              <w:t xml:space="preserve">вторить задание на сохранение </w:t>
            </w:r>
            <w:r w:rsidRPr="00B51CBB">
              <w:lastRenderedPageBreak/>
              <w:t>устойчивого равновесия.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в колонне по одному; ходьба и бег врассыпную; по сигналу остановиться и принять к</w:t>
            </w:r>
            <w:proofErr w:type="gramStart"/>
            <w:r w:rsidRPr="00B51CBB">
              <w:rPr>
                <w:color w:val="000000"/>
              </w:rPr>
              <w:t>а-</w:t>
            </w:r>
            <w:proofErr w:type="gramEnd"/>
            <w:r w:rsidRPr="00B51CBB">
              <w:rPr>
                <w:color w:val="000000"/>
              </w:rPr>
              <w:t xml:space="preserve"> кую-либо позу.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флажками.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•</w:t>
            </w:r>
            <w:r w:rsidRPr="00B51CBB">
              <w:rPr>
                <w:color w:val="000000"/>
              </w:rPr>
              <w:t xml:space="preserve"> Ползание по гимнастической скамейке на животе, подтягиваясь двумя руками, хват рук с боков скамейки.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•Равновесие — ходьба по гимнастической скамейке боком приставным шагом, руки на поясе (голову и спи</w:t>
            </w:r>
            <w:r w:rsidRPr="00B51CBB">
              <w:rPr>
                <w:color w:val="000000"/>
              </w:rPr>
              <w:softHyphen/>
            </w:r>
            <w:r w:rsidRPr="00B51CBB">
              <w:rPr>
                <w:color w:val="000000"/>
              </w:rPr>
              <w:lastRenderedPageBreak/>
              <w:t>ну держать прямо). В конце скамейки сделать шаг вперед вниз (не прыгать).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«Цветные автомобили».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ползании на жи</w:t>
            </w:r>
            <w:r w:rsidRPr="00B51CBB">
              <w:softHyphen/>
              <w:t>воте по гимнастической скамей</w:t>
            </w:r>
            <w:r w:rsidRPr="00B51CBB">
              <w:softHyphen/>
              <w:t>ке; в сохранении устойчивого равновесия.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гимнастической скамейке бо</w:t>
            </w:r>
            <w:r w:rsidRPr="00B51CBB">
              <w:rPr>
                <w:color w:val="000000"/>
              </w:rPr>
              <w:softHyphen/>
              <w:t>ком приставным шагом: на середине присесть, руки выне</w:t>
            </w:r>
            <w:r w:rsidRPr="00B51CBB">
              <w:rPr>
                <w:color w:val="000000"/>
              </w:rPr>
              <w:softHyphen/>
              <w:t>сти вперед, затем выпрямиться и пройти дальше; в конце сделать шаг вперед вниз. Положение рук может быть раз</w:t>
            </w:r>
            <w:r w:rsidRPr="00B51CBB">
              <w:rPr>
                <w:color w:val="000000"/>
              </w:rPr>
              <w:softHyphen/>
              <w:t>личным — на пояс, в стороны, за голову.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Прыжки на двух ногах до кубика (расстояние 3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по кругу, взявшись за руки; разви</w:t>
            </w:r>
            <w:r w:rsidRPr="00B51CBB">
              <w:softHyphen/>
              <w:t>вать глазомер и силу броска при метании на дальность, упраж</w:t>
            </w:r>
            <w:r w:rsidRPr="00B51CBB">
              <w:softHyphen/>
              <w:t>нять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по кругу, взявшись за руки, по сигналу воспитателя изменить направление движения (вправо или влево);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«Пингвины». «Кто дальше бросит». Подвижная игра «Самолеты».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по выбору детей.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857FF4">
              <w:t xml:space="preserve">Декабрь </w:t>
            </w: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Развивать внимание при вы</w:t>
            </w:r>
            <w:r w:rsidRPr="00B51CBB">
              <w:softHyphen/>
              <w:t>полнении заданий в ходьбе и беге; упражнять в сохранении устойчивого равновесия при ходьбе по уменьшенной площа</w:t>
            </w:r>
            <w:r w:rsidRPr="00B51CBB">
              <w:softHyphen/>
              <w:t xml:space="preserve">ди опоры; развивать ловкость и координацию движений в прыжках </w:t>
            </w:r>
            <w:r w:rsidRPr="00B51CBB">
              <w:lastRenderedPageBreak/>
              <w:t>через препятствие.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в колонне по одному, обозначая повороты на углах зала (ориентиры — кубики); ходьба и бег врассыпную; по сигналу воспитателя перестроение в колонну по одному в движении с поиском своего места в колонне.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платочком.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шнуру, положенному прямо, приставляя пятку одной ноги к носку другой, руки на по</w:t>
            </w:r>
            <w:r w:rsidRPr="00B51CBB">
              <w:rPr>
                <w:color w:val="000000"/>
              </w:rPr>
              <w:softHyphen/>
              <w:t>ясе. Длина шнура 2 м.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через 4—5 брусков, помогая себе взмахом рук (высота бруска 6 см).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«Лиса и куры».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«Найдем цып</w:t>
            </w:r>
            <w:r w:rsidRPr="00B51CBB">
              <w:rPr>
                <w:color w:val="000000"/>
              </w:rPr>
              <w:softHyphen/>
              <w:t>ленка».</w:t>
            </w:r>
          </w:p>
        </w:tc>
        <w:tc>
          <w:tcPr>
            <w:tcW w:w="1985" w:type="dxa"/>
            <w:vMerge w:val="restart"/>
          </w:tcPr>
          <w:p w:rsidR="007A57C2" w:rsidRPr="00784755" w:rsidRDefault="007A57C2" w:rsidP="00616893">
            <w:pPr>
              <w:jc w:val="both"/>
              <w:rPr>
                <w:bCs/>
                <w:color w:val="000000"/>
              </w:rPr>
            </w:pPr>
            <w:r w:rsidRPr="00784755">
              <w:rPr>
                <w:bCs/>
                <w:color w:val="000000"/>
              </w:rPr>
              <w:lastRenderedPageBreak/>
              <w:t>«</w:t>
            </w:r>
            <w:proofErr w:type="spellStart"/>
            <w:r w:rsidRPr="00784755">
              <w:rPr>
                <w:bCs/>
                <w:color w:val="000000"/>
              </w:rPr>
              <w:t>Соры</w:t>
            </w:r>
            <w:proofErr w:type="spellEnd"/>
            <w:r w:rsidRPr="00784755">
              <w:rPr>
                <w:bCs/>
                <w:color w:val="000000"/>
              </w:rPr>
              <w:t xml:space="preserve"> </w:t>
            </w:r>
            <w:proofErr w:type="spellStart"/>
            <w:r w:rsidRPr="00784755">
              <w:rPr>
                <w:bCs/>
                <w:color w:val="000000"/>
              </w:rPr>
              <w:t>куян</w:t>
            </w:r>
            <w:proofErr w:type="spellEnd"/>
            <w:r w:rsidRPr="00784755">
              <w:rPr>
                <w:bCs/>
                <w:color w:val="000000"/>
              </w:rPr>
              <w:t xml:space="preserve"> </w:t>
            </w:r>
            <w:proofErr w:type="spellStart"/>
            <w:r w:rsidRPr="00784755">
              <w:rPr>
                <w:bCs/>
                <w:color w:val="000000"/>
              </w:rPr>
              <w:t>юына</w:t>
            </w:r>
            <w:proofErr w:type="spellEnd"/>
            <w:r w:rsidRPr="00784755">
              <w:rPr>
                <w:bCs/>
                <w:color w:val="000000"/>
              </w:rPr>
              <w:t xml:space="preserve">» </w:t>
            </w:r>
            <w:proofErr w:type="spellStart"/>
            <w:r w:rsidRPr="00784755">
              <w:rPr>
                <w:bCs/>
                <w:color w:val="000000"/>
              </w:rPr>
              <w:t>уены</w:t>
            </w:r>
            <w:proofErr w:type="spellEnd"/>
            <w:r w:rsidRPr="00784755">
              <w:rPr>
                <w:bCs/>
                <w:color w:val="000000"/>
              </w:rPr>
              <w:t>.</w:t>
            </w:r>
          </w:p>
          <w:p w:rsidR="007A57C2" w:rsidRPr="00784755" w:rsidRDefault="007A57C2" w:rsidP="00616893">
            <w:pPr>
              <w:jc w:val="both"/>
              <w:rPr>
                <w:bCs/>
                <w:color w:val="000000"/>
              </w:rPr>
            </w:pPr>
            <w:r w:rsidRPr="00784755">
              <w:rPr>
                <w:bCs/>
                <w:color w:val="000000"/>
              </w:rPr>
              <w:t xml:space="preserve"> </w:t>
            </w: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</w:pPr>
            <w:r w:rsidRPr="00B66F13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B66F13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66F13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0D046F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lastRenderedPageBreak/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</w:pPr>
            <w:r w:rsidRPr="000D046F">
              <w:t xml:space="preserve"> </w:t>
            </w:r>
          </w:p>
          <w:p w:rsidR="007A57C2" w:rsidRPr="000D046F" w:rsidRDefault="007A57C2" w:rsidP="00616893">
            <w:pPr>
              <w:jc w:val="both"/>
            </w:pPr>
          </w:p>
          <w:p w:rsidR="007A57C2" w:rsidRPr="000D046F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  <w:rPr>
                <w:rFonts w:eastAsia="Calibri"/>
              </w:rPr>
            </w:pPr>
            <w:r w:rsidRPr="003F44F7">
              <w:rPr>
                <w:rFonts w:eastAsia="Calibri"/>
              </w:rPr>
              <w:t xml:space="preserve">Л.И. </w:t>
            </w:r>
            <w:proofErr w:type="spellStart"/>
            <w:r w:rsidRPr="003F44F7">
              <w:rPr>
                <w:rFonts w:eastAsia="Calibri"/>
              </w:rPr>
              <w:t>Пензулаева</w:t>
            </w:r>
            <w:proofErr w:type="spellEnd"/>
          </w:p>
          <w:p w:rsidR="007A57C2" w:rsidRPr="003F44F7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 w:rsidRPr="003F44F7"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3F44F7" w:rsidRDefault="007A57C2" w:rsidP="00616893">
            <w:pPr>
              <w:jc w:val="both"/>
            </w:pPr>
            <w:r w:rsidRPr="003F44F7">
              <w:t xml:space="preserve"> </w:t>
            </w: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  <w:rPr>
                <w:rFonts w:eastAsia="Calibri"/>
              </w:rPr>
            </w:pPr>
            <w:r w:rsidRPr="003F44F7">
              <w:rPr>
                <w:rFonts w:eastAsia="Calibri"/>
              </w:rPr>
              <w:t xml:space="preserve">Л.И. </w:t>
            </w:r>
            <w:proofErr w:type="spellStart"/>
            <w:r w:rsidRPr="003F44F7">
              <w:rPr>
                <w:rFonts w:eastAsia="Calibri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 w:rsidRPr="003F44F7"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0D046F" w:rsidRDefault="007A57C2" w:rsidP="00616893">
            <w:pPr>
              <w:jc w:val="both"/>
            </w:pPr>
            <w:r w:rsidRPr="000D046F">
              <w:t xml:space="preserve"> </w:t>
            </w: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сохранении ус</w:t>
            </w:r>
            <w:r w:rsidRPr="00B51CBB">
              <w:softHyphen/>
              <w:t>тойчивого равновесия при ходь</w:t>
            </w:r>
            <w:r w:rsidRPr="00B51CBB">
              <w:softHyphen/>
              <w:t>бе по уменьшенной площади опоры; в прыжках через препят</w:t>
            </w:r>
            <w:r w:rsidRPr="00B51CBB">
              <w:softHyphen/>
              <w:t>ствия.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шнуру, положенному по кру</w:t>
            </w:r>
            <w:r w:rsidRPr="00B51CBB">
              <w:rPr>
                <w:color w:val="000000"/>
              </w:rPr>
              <w:softHyphen/>
              <w:t>гу (спину и голову держать прямо и соблюдать дистанцию друг от друга).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через 5—6 шнуров, положенных на расстоянии 40 см один от другого.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•Прокатывание мяча между 4-5 предметами (кубики, набивные мячи), подталкивая его двумя руками снизу и не отпуская далеко от себя. Расстояние между предмета</w:t>
            </w:r>
            <w:r w:rsidRPr="00B51CBB">
              <w:rPr>
                <w:color w:val="000000"/>
              </w:rPr>
              <w:softHyphen/>
              <w:t>ми 1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39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между сооружениями из снега; в умении действовать по сигна</w:t>
            </w:r>
            <w:r w:rsidRPr="00B51CBB">
              <w:softHyphen/>
              <w:t>лу воспитателя.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между сооружени</w:t>
            </w:r>
            <w:r w:rsidRPr="00B51CBB">
              <w:rPr>
                <w:color w:val="000000"/>
              </w:rPr>
              <w:softHyphen/>
              <w:t>ями из снега.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«Веселые снежинки». «Кто быстрее до снеговика». «Кто дальше бросит».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«змейкой» между снежками.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перестроении в пары на месте; в прыжках с при</w:t>
            </w:r>
            <w:r w:rsidRPr="00B51CBB">
              <w:softHyphen/>
              <w:t>землением на полусогнутые но</w:t>
            </w:r>
            <w:r w:rsidRPr="00B51CBB">
              <w:softHyphen/>
              <w:t>ги; в прокатывании мяча между предметами.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в колонне по одному. Построение в шеренгу.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  <w:proofErr w:type="gramStart"/>
            <w:r w:rsidRPr="00B51CBB">
              <w:rPr>
                <w:color w:val="000000"/>
              </w:rPr>
              <w:t xml:space="preserve"> ,</w:t>
            </w:r>
            <w:proofErr w:type="gramEnd"/>
            <w:r w:rsidRPr="00B51CBB">
              <w:rPr>
                <w:color w:val="000000"/>
              </w:rPr>
              <w:t xml:space="preserve"> </w:t>
            </w: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со скамейки (высота 20 см) на резиновую до</w:t>
            </w:r>
            <w:r w:rsidRPr="00B51CBB">
              <w:rPr>
                <w:color w:val="000000"/>
              </w:rPr>
              <w:softHyphen/>
              <w:t>рожку.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мяча между предметами.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Подвижная игра «У медведя </w:t>
            </w:r>
            <w:proofErr w:type="gramStart"/>
            <w:r w:rsidRPr="00B51CBB">
              <w:rPr>
                <w:color w:val="000000"/>
              </w:rPr>
              <w:t>во</w:t>
            </w:r>
            <w:proofErr w:type="gramEnd"/>
            <w:r w:rsidRPr="00B51CBB">
              <w:rPr>
                <w:color w:val="000000"/>
              </w:rPr>
              <w:t xml:space="preserve"> бору».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 с при</w:t>
            </w:r>
            <w:r w:rsidRPr="00B51CBB">
              <w:softHyphen/>
              <w:t>землением на полусогнутые но</w:t>
            </w:r>
            <w:r w:rsidRPr="00B51CBB">
              <w:softHyphen/>
              <w:t>ги; в прокатывании мяча между предметами.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со скамейки (высота 25 см).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мячей между предметами.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Бег по дорожке (ширина 20 см).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 xml:space="preserve">Учить брать лыжи и </w:t>
            </w:r>
            <w:r w:rsidRPr="00B51CBB">
              <w:lastRenderedPageBreak/>
              <w:t>перено</w:t>
            </w:r>
            <w:r w:rsidRPr="00B51CBB">
              <w:softHyphen/>
              <w:t>сить их на плече к месту заня</w:t>
            </w:r>
            <w:r w:rsidRPr="00B51CBB">
              <w:softHyphen/>
              <w:t>тий; упражнять в ходьбе ступаю</w:t>
            </w:r>
            <w:r w:rsidRPr="00B51CBB">
              <w:softHyphen/>
              <w:t>щим шагом.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Разложить лыжи на снегу — справа одну, </w:t>
            </w:r>
            <w:r w:rsidRPr="00B51CBB">
              <w:rPr>
                <w:color w:val="000000"/>
              </w:rPr>
              <w:lastRenderedPageBreak/>
              <w:t>слева другую; закрепить ноги в лыжные крепления.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«Пружинка» (поочеред</w:t>
            </w:r>
            <w:r w:rsidRPr="00B51CBB">
              <w:rPr>
                <w:color w:val="000000"/>
              </w:rPr>
              <w:softHyphen/>
              <w:t>ное поднимание ног и полуприседания). Ходьба на лыжах ступающим шагом (30 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«Веселые снежинки».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детей в ходьбе ко</w:t>
            </w:r>
            <w:r w:rsidRPr="00B51CBB">
              <w:softHyphen/>
              <w:t>лонной по одному; развивать ловкость и глазомер при пере</w:t>
            </w:r>
            <w:r w:rsidRPr="00B51CBB">
              <w:softHyphen/>
              <w:t>брасывании мяча друг другу; по</w:t>
            </w:r>
            <w:r w:rsidRPr="00B51CBB">
              <w:softHyphen/>
              <w:t>вторить ползание на четверень</w:t>
            </w:r>
            <w:r w:rsidRPr="00B51CBB">
              <w:softHyphen/>
              <w:t>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врас</w:t>
            </w:r>
            <w:r w:rsidRPr="00B51CBB">
              <w:rPr>
                <w:color w:val="000000"/>
              </w:rPr>
              <w:softHyphen/>
              <w:t>сыпную, по сигналу воспитателя остановиться и принять какую-либо позу.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без предметов.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Перебрасывание мячей друг другу с расстояния 1,5 м (способ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двумя руками снизу).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на четвереньках по гимнастической ска</w:t>
            </w:r>
            <w:r w:rsidRPr="00B51CBB">
              <w:rPr>
                <w:color w:val="000000"/>
              </w:rPr>
              <w:softHyphen/>
              <w:t>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«1де спрятался зайка?».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перебрасывании мяча друг другу; повторить пол</w:t>
            </w:r>
            <w:r w:rsidRPr="00B51CBB">
              <w:softHyphen/>
              <w:t>зание на четвереньках.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•Перебрасывание мяча друг другу с расстояния 2 м (способ — двумя руками из-за головы, ноги в стойке на ширине плеч).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•Ползание в прямом направлении на четвереньках с опорой на ладони и стопы — «по-медвежьи». Дистанция 3—4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Ходьба с перешагиванием через набивные мячи (две линии по 4—5 мячей), высоко поднимая колени, руки на поясе, не задевая мячи.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  <w:rPr>
                <w:iCs/>
                <w:color w:val="000000"/>
              </w:rPr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Закреплять навык скользяще</w:t>
            </w:r>
            <w:r w:rsidRPr="00B51CBB">
              <w:softHyphen/>
              <w:t>го шага в ходьбе на лыжах; уп</w:t>
            </w:r>
            <w:r w:rsidRPr="00B51CBB">
              <w:softHyphen/>
              <w:t>ражнять в метании на дальность снежков, развивая силу броска.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на лыжах скользящим шагом; катание на санках (по подгруппам).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«Кто дальше?». «Снежная карусель».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между зимними постройками.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действиях по заданию воспитателя в ходьбе и беге; учить правильному хвату рук за края скамейки при пол</w:t>
            </w:r>
            <w:r w:rsidRPr="00B51CBB">
              <w:softHyphen/>
              <w:t>зании на животе; повторить уп</w:t>
            </w:r>
            <w:r w:rsidRPr="00B51CBB">
              <w:softHyphen/>
              <w:t>ражнение в равновесии.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врас</w:t>
            </w:r>
            <w:r w:rsidRPr="00B51CBB">
              <w:rPr>
                <w:color w:val="000000"/>
              </w:rPr>
              <w:softHyphen/>
              <w:t>сыпную, по сигналу воспитателя остановиться и принять какую-либо позу. Ходьба и бег повторяются,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кубиками.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•Ползание по гимнастической скамейке на животе, хват рук с боков скамейки.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Равновесие — ходьба по гимнастической скамейке бо</w:t>
            </w:r>
            <w:r w:rsidRPr="00B51CBB">
              <w:rPr>
                <w:color w:val="000000"/>
              </w:rPr>
              <w:softHyphen/>
              <w:t>ком приставным шагом, руки за головой. В конце скамей</w:t>
            </w:r>
            <w:r w:rsidRPr="00B51CBB">
              <w:rPr>
                <w:color w:val="000000"/>
              </w:rPr>
              <w:softHyphen/>
              <w:t>ки сойти, сделав шаг вниз.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«Птички и кошка».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Учить правильному хвату рук за края скамейки при ползании на животе; повторить упражне</w:t>
            </w:r>
            <w:r w:rsidRPr="00B51CBB">
              <w:softHyphen/>
              <w:t>ние в равновесии.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Ползание по гимнастической скамейке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•Равновесие — ходьба по гимнастической скамейке, руки в стороны, на середине присесть, хлопнуть в ладоши и пройти дальше.</w:t>
            </w:r>
            <w:r w:rsidRPr="00B51CBB">
              <w:t xml:space="preserve"> • Прыжки на двух ногах до лежащего на полу (на земле) обруча, прыжок в обруч и из обруча. Дистанция 3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Закреплять навык передви</w:t>
            </w:r>
            <w:r w:rsidRPr="00B51CBB">
              <w:softHyphen/>
              <w:t>жения на лыжах скользящим шагом.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легкий бег между постройками из снега.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«Петушки ходят». «По снежному валу». «Снайперы».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между санками, поставленными в одну линию.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3F44F7" w:rsidTr="00981ABD">
        <w:trPr>
          <w:trHeight w:val="2117"/>
        </w:trPr>
        <w:tc>
          <w:tcPr>
            <w:tcW w:w="1277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3E1EE0">
              <w:t xml:space="preserve"> </w:t>
            </w:r>
            <w:r w:rsidRPr="00857FF4">
              <w:t xml:space="preserve">Январь </w:t>
            </w: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49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 xml:space="preserve">Упражнять в ходьбе и беге между предметами, не задевая их; формировать устойчивое равновесие в ходьбе </w:t>
            </w:r>
            <w:r w:rsidRPr="00B51CBB">
              <w:lastRenderedPageBreak/>
              <w:t>по умень</w:t>
            </w:r>
            <w:r w:rsidRPr="00B51CBB">
              <w:softHyphen/>
              <w:t>шенной площади опоры; повто</w:t>
            </w:r>
            <w:r w:rsidRPr="00B51CBB">
              <w:softHyphen/>
              <w:t>рить упражнения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меж</w:t>
            </w:r>
            <w:r w:rsidRPr="00B51CBB">
              <w:rPr>
                <w:color w:val="000000"/>
              </w:rPr>
              <w:softHyphen/>
              <w:t>ду предметами, поставленными врассыпную по всему залу. Ходьба между предметами, бег между кеглями, поставленны</w:t>
            </w:r>
            <w:r w:rsidRPr="00B51CBB">
              <w:rPr>
                <w:color w:val="000000"/>
              </w:rPr>
              <w:softHyphen/>
              <w:t>ми в одну линию вдоль одной стороны зала (в чередовании).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обручем.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lastRenderedPageBreak/>
              <w:t xml:space="preserve">Равновесие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ходьба по канату: пятки на канате, нос</w:t>
            </w:r>
            <w:r w:rsidRPr="00B51CBB">
              <w:rPr>
                <w:color w:val="000000"/>
              </w:rPr>
              <w:softHyphen/>
              <w:t>ки на полу, руки на поясе. Повторить 3—4 раза. Длина ка</w:t>
            </w:r>
            <w:r w:rsidRPr="00B51CBB">
              <w:rPr>
                <w:color w:val="000000"/>
              </w:rPr>
              <w:softHyphen/>
              <w:t>ната 2—2,5 м.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Прыжки на двух ногах, </w:t>
            </w:r>
            <w:proofErr w:type="gramStart"/>
            <w:r w:rsidRPr="00B51CBB">
              <w:rPr>
                <w:color w:val="000000"/>
              </w:rPr>
              <w:t>продвигаясь вперед вдоль ка</w:t>
            </w:r>
            <w:r w:rsidRPr="00B51CBB">
              <w:rPr>
                <w:color w:val="000000"/>
              </w:rPr>
              <w:softHyphen/>
              <w:t>ната и перепрыгивая через него справа и слева</w:t>
            </w:r>
            <w:proofErr w:type="gramEnd"/>
            <w:r w:rsidRPr="00B51CBB">
              <w:rPr>
                <w:color w:val="000000"/>
              </w:rPr>
              <w:t>. Подвиж</w:t>
            </w:r>
            <w:r w:rsidRPr="00B51CBB">
              <w:rPr>
                <w:color w:val="000000"/>
              </w:rPr>
              <w:softHyphen/>
              <w:t>ная игра «Кролики».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 Игра малой по</w:t>
            </w:r>
            <w:r w:rsidRPr="00B51CBB">
              <w:rPr>
                <w:color w:val="000000"/>
              </w:rPr>
              <w:softHyphen/>
              <w:t>движности «Найдем кролика!».</w:t>
            </w:r>
          </w:p>
        </w:tc>
        <w:tc>
          <w:tcPr>
            <w:tcW w:w="1985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 w:rsidRPr="00857FF4">
              <w:t>«Гуси-лебеди»,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«День-ночь»,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</w:t>
            </w:r>
            <w:proofErr w:type="spellStart"/>
            <w:r w:rsidRPr="00857FF4">
              <w:t>Сирелер</w:t>
            </w:r>
            <w:proofErr w:type="spellEnd"/>
            <w:r w:rsidRPr="00857FF4">
              <w:t>»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  <w:rPr>
                <w:bCs/>
                <w:color w:val="000000"/>
              </w:rPr>
            </w:pPr>
            <w:r>
              <w:t xml:space="preserve"> </w:t>
            </w:r>
            <w:r w:rsidRPr="00784755">
              <w:rPr>
                <w:bCs/>
                <w:color w:val="000000"/>
              </w:rPr>
              <w:t>«</w:t>
            </w:r>
            <w:proofErr w:type="spellStart"/>
            <w:r w:rsidRPr="00784755">
              <w:rPr>
                <w:bCs/>
                <w:color w:val="000000"/>
              </w:rPr>
              <w:t>Песи</w:t>
            </w:r>
            <w:proofErr w:type="spellEnd"/>
            <w:r w:rsidRPr="00784755">
              <w:rPr>
                <w:bCs/>
                <w:color w:val="000000"/>
              </w:rPr>
              <w:t xml:space="preserve"> </w:t>
            </w:r>
            <w:proofErr w:type="spellStart"/>
            <w:r w:rsidRPr="00784755">
              <w:rPr>
                <w:bCs/>
                <w:color w:val="000000"/>
              </w:rPr>
              <w:t>һәм</w:t>
            </w:r>
            <w:proofErr w:type="spellEnd"/>
            <w:r w:rsidRPr="00784755">
              <w:rPr>
                <w:bCs/>
                <w:color w:val="000000"/>
              </w:rPr>
              <w:t xml:space="preserve"> </w:t>
            </w:r>
            <w:proofErr w:type="spellStart"/>
            <w:r w:rsidRPr="00784755">
              <w:rPr>
                <w:bCs/>
                <w:color w:val="000000"/>
              </w:rPr>
              <w:t>чыпчыклар</w:t>
            </w:r>
            <w:proofErr w:type="spellEnd"/>
            <w:r w:rsidRPr="00784755">
              <w:rPr>
                <w:bCs/>
                <w:color w:val="000000"/>
              </w:rPr>
              <w:t xml:space="preserve">» </w:t>
            </w:r>
            <w:proofErr w:type="spellStart"/>
            <w:r w:rsidRPr="00784755">
              <w:rPr>
                <w:bCs/>
                <w:color w:val="000000"/>
              </w:rPr>
              <w:t>уены</w:t>
            </w:r>
            <w:proofErr w:type="spellEnd"/>
            <w:r w:rsidRPr="00784755">
              <w:rPr>
                <w:bCs/>
                <w:color w:val="000000"/>
              </w:rPr>
              <w:t>.</w:t>
            </w:r>
          </w:p>
          <w:p w:rsidR="007A57C2" w:rsidRPr="00784755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784755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784755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proofErr w:type="spellStart"/>
            <w:r>
              <w:rPr>
                <w:bCs/>
                <w:color w:val="000000"/>
              </w:rPr>
              <w:t>Җитез</w:t>
            </w:r>
            <w:proofErr w:type="spellEnd"/>
            <w:r w:rsidRPr="003E1EE0">
              <w:rPr>
                <w:bCs/>
                <w:color w:val="000000"/>
              </w:rPr>
              <w:t xml:space="preserve"> </w:t>
            </w:r>
            <w:r w:rsidRPr="00784755">
              <w:rPr>
                <w:bCs/>
                <w:color w:val="000000"/>
              </w:rPr>
              <w:t xml:space="preserve">шофер» </w:t>
            </w:r>
            <w:proofErr w:type="spellStart"/>
            <w:r w:rsidRPr="00784755">
              <w:rPr>
                <w:bCs/>
                <w:color w:val="000000"/>
              </w:rPr>
              <w:t>уены</w:t>
            </w:r>
            <w:proofErr w:type="spellEnd"/>
            <w:r w:rsidRPr="00784755">
              <w:rPr>
                <w:bCs/>
                <w:color w:val="000000"/>
              </w:rPr>
              <w:t>.</w:t>
            </w:r>
          </w:p>
          <w:p w:rsidR="007A57C2" w:rsidRPr="003E1EE0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3E1EE0">
              <w:rPr>
                <w:b/>
                <w:bCs/>
                <w:color w:val="000000"/>
              </w:rPr>
              <w:t xml:space="preserve"> 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</w:p>
          <w:p w:rsidR="007A57C2" w:rsidRPr="00857FF4" w:rsidRDefault="007A57C2" w:rsidP="00616893">
            <w:pPr>
              <w:jc w:val="both"/>
            </w:pPr>
            <w:r w:rsidRPr="00857FF4">
              <w:t>Колечко»,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 xml:space="preserve">«Охотники и зайцы», 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«Яблоко»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  <w:rPr>
                <w:bCs/>
                <w:color w:val="000000"/>
              </w:rPr>
            </w:pPr>
            <w:r w:rsidRPr="00784755">
              <w:rPr>
                <w:bCs/>
                <w:color w:val="000000"/>
              </w:rPr>
              <w:t>«</w:t>
            </w:r>
            <w:proofErr w:type="spellStart"/>
            <w:r w:rsidRPr="00784755">
              <w:rPr>
                <w:bCs/>
                <w:color w:val="000000"/>
              </w:rPr>
              <w:t>Тычкан</w:t>
            </w:r>
            <w:proofErr w:type="spellEnd"/>
            <w:r w:rsidRPr="00784755">
              <w:rPr>
                <w:bCs/>
                <w:color w:val="000000"/>
              </w:rPr>
              <w:t xml:space="preserve"> кая </w:t>
            </w:r>
            <w:proofErr w:type="spellStart"/>
            <w:r w:rsidRPr="00784755">
              <w:rPr>
                <w:bCs/>
                <w:color w:val="000000"/>
              </w:rPr>
              <w:t>качкан</w:t>
            </w:r>
            <w:proofErr w:type="spellEnd"/>
            <w:r w:rsidRPr="00784755">
              <w:rPr>
                <w:bCs/>
                <w:color w:val="000000"/>
              </w:rPr>
              <w:t xml:space="preserve">» </w:t>
            </w:r>
            <w:proofErr w:type="spellStart"/>
            <w:r w:rsidRPr="00784755">
              <w:rPr>
                <w:bCs/>
                <w:color w:val="000000"/>
              </w:rPr>
              <w:t>уены</w:t>
            </w:r>
            <w:proofErr w:type="spellEnd"/>
            <w:r w:rsidRPr="00784755">
              <w:rPr>
                <w:bCs/>
                <w:color w:val="000000"/>
              </w:rPr>
              <w:t>.</w:t>
            </w:r>
          </w:p>
          <w:p w:rsidR="007A57C2" w:rsidRPr="00784755" w:rsidRDefault="007A57C2" w:rsidP="00616893">
            <w:pPr>
              <w:jc w:val="both"/>
            </w:pPr>
            <w:r w:rsidRPr="00784755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proofErr w:type="gramStart"/>
            <w:r w:rsidRPr="00784755">
              <w:t>Ми</w:t>
            </w:r>
            <w:proofErr w:type="gramEnd"/>
            <w:r w:rsidRPr="00784755">
              <w:t>ңа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таба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йөгерегез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Pr="003378EC" w:rsidRDefault="007A57C2" w:rsidP="00616893">
            <w:pPr>
              <w:jc w:val="both"/>
            </w:pPr>
            <w:r w:rsidRPr="00784755">
              <w:lastRenderedPageBreak/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  <w:rPr>
                <w:rFonts w:eastAsia="Calibri"/>
              </w:rPr>
            </w:pPr>
            <w:r w:rsidRPr="003F44F7">
              <w:rPr>
                <w:rFonts w:eastAsia="Calibri"/>
              </w:rPr>
              <w:t xml:space="preserve">Л.И. </w:t>
            </w:r>
            <w:proofErr w:type="spellStart"/>
            <w:r w:rsidRPr="003F44F7">
              <w:rPr>
                <w:rFonts w:eastAsia="Calibri"/>
              </w:rPr>
              <w:t>Пензулаева</w:t>
            </w:r>
            <w:proofErr w:type="spellEnd"/>
          </w:p>
          <w:p w:rsidR="007A57C2" w:rsidRPr="003F44F7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 w:rsidRPr="003F44F7"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  <w:rPr>
                <w:rFonts w:eastAsia="Calibri"/>
              </w:rPr>
            </w:pPr>
            <w:r w:rsidRPr="003F44F7">
              <w:rPr>
                <w:rFonts w:eastAsia="Calibri"/>
              </w:rPr>
              <w:t xml:space="preserve">Л.И. </w:t>
            </w:r>
            <w:proofErr w:type="spellStart"/>
            <w:r w:rsidRPr="003F44F7">
              <w:rPr>
                <w:rFonts w:eastAsia="Calibri"/>
              </w:rPr>
              <w:t>Пензулаева</w:t>
            </w:r>
            <w:proofErr w:type="spellEnd"/>
          </w:p>
          <w:p w:rsidR="007A57C2" w:rsidRPr="003F44F7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 w:rsidRPr="003F44F7"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</w:pPr>
          </w:p>
          <w:p w:rsidR="007A57C2" w:rsidRPr="003F44F7" w:rsidRDefault="007A57C2" w:rsidP="00616893">
            <w:pPr>
              <w:jc w:val="both"/>
              <w:rPr>
                <w:rFonts w:eastAsia="Calibri"/>
              </w:rPr>
            </w:pPr>
            <w:r w:rsidRPr="003F44F7">
              <w:rPr>
                <w:rFonts w:eastAsia="Calibri"/>
              </w:rPr>
              <w:t xml:space="preserve">Л.И. </w:t>
            </w:r>
            <w:proofErr w:type="spellStart"/>
            <w:r w:rsidRPr="003F44F7">
              <w:rPr>
                <w:rFonts w:eastAsia="Calibri"/>
              </w:rPr>
              <w:t>Пензулаева</w:t>
            </w:r>
            <w:proofErr w:type="spellEnd"/>
          </w:p>
          <w:p w:rsidR="007A57C2" w:rsidRPr="003F44F7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 w:rsidRPr="003F44F7"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Pr="003F44F7" w:rsidRDefault="007A57C2" w:rsidP="00616893">
            <w:pPr>
              <w:jc w:val="both"/>
            </w:pPr>
            <w:r w:rsidRPr="003F44F7">
              <w:t xml:space="preserve"> </w:t>
            </w:r>
          </w:p>
        </w:tc>
      </w:tr>
      <w:tr w:rsidR="007A57C2" w:rsidRPr="003F44F7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сохранении устойчивого равновесия при ходьбе по уменьшенной площа</w:t>
            </w:r>
            <w:r w:rsidRPr="00B51CBB">
              <w:softHyphen/>
              <w:t>ди опоры; повторить упражне</w:t>
            </w:r>
            <w:r w:rsidRPr="00B51CBB">
              <w:softHyphen/>
              <w:t>ния в прыжках, в подбрасыва</w:t>
            </w:r>
            <w:r w:rsidRPr="00B51CBB">
              <w:softHyphen/>
              <w:t>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Равновесие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ходьба по канату: носки на канате, пят</w:t>
            </w:r>
            <w:r w:rsidRPr="00B51CBB">
              <w:rPr>
                <w:color w:val="000000"/>
              </w:rPr>
              <w:softHyphen/>
              <w:t>ки на полу, руки за головой.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ногах, перепрыгивание через канат спра</w:t>
            </w:r>
            <w:r w:rsidRPr="00B51CBB">
              <w:rPr>
                <w:color w:val="000000"/>
              </w:rPr>
              <w:softHyphen/>
              <w:t>ва и слева, продвигаясь вперед, помогая себе взмахом рук.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Подбрасывание мяча вверх и ловля его двумя руками, произвольно (дети свободно располагаются по залу) каж</w:t>
            </w:r>
            <w:r w:rsidRPr="00B51CBB">
              <w:rPr>
                <w:color w:val="000000"/>
              </w:rPr>
              <w:softHyphen/>
              <w:t>дый в своем темпе.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3F44F7" w:rsidRDefault="007A57C2" w:rsidP="00616893">
            <w:pPr>
              <w:jc w:val="both"/>
            </w:pPr>
          </w:p>
        </w:tc>
      </w:tr>
      <w:tr w:rsidR="007A57C2" w:rsidRPr="003F44F7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Продолжать учить передви</w:t>
            </w:r>
            <w:r w:rsidRPr="00B51CBB">
              <w:softHyphen/>
              <w:t>гаться на лыжах скользящим шагом; повторить игровые уп</w:t>
            </w:r>
            <w:r w:rsidRPr="00B51CBB">
              <w:softHyphen/>
              <w:t>ражнения.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Показать правильную позу лыжника; обратить внимание на перекрестную работу рук и ног при ходьбе на лыжах.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«Снежинки-пушинки</w:t>
            </w:r>
            <w:proofErr w:type="gramStart"/>
            <w:r w:rsidRPr="00B51CBB">
              <w:rPr>
                <w:color w:val="000000"/>
              </w:rPr>
              <w:t xml:space="preserve"> .</w:t>
            </w:r>
            <w:proofErr w:type="gramEnd"/>
            <w:r w:rsidRPr="00B51CBB">
              <w:rPr>
                <w:color w:val="000000"/>
              </w:rPr>
              <w:t xml:space="preserve"> «Кто дальше».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«змейкой» между предметами.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3F44F7" w:rsidRDefault="007A57C2" w:rsidP="00616893">
            <w:pPr>
              <w:jc w:val="both"/>
            </w:pPr>
          </w:p>
        </w:tc>
      </w:tr>
      <w:tr w:rsidR="007A57C2" w:rsidRPr="003F44F7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со сменой ведущего; в прыжках и перебра</w:t>
            </w:r>
            <w:r w:rsidRPr="00B51CBB">
              <w:softHyphen/>
              <w:t>сывании мяча друг другу.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со сменой ведуще</w:t>
            </w:r>
            <w:r w:rsidRPr="00B51CBB">
              <w:rPr>
                <w:color w:val="000000"/>
              </w:rPr>
              <w:softHyphen/>
              <w:t>го, бег врассыпную. Ходьба в колонне по одному.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с гимнастической скамейки (высота 25 см).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Перебрасывание мячей друг другу с расстояния 2 м (способ — двумя руками снизу).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lastRenderedPageBreak/>
              <w:t>Подвижная игра «Найди себе пару».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3F44F7" w:rsidRDefault="007A57C2" w:rsidP="00616893">
            <w:pPr>
              <w:jc w:val="both"/>
            </w:pPr>
          </w:p>
        </w:tc>
      </w:tr>
      <w:tr w:rsidR="007A57C2" w:rsidRPr="003F44F7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прыжках, в рав</w:t>
            </w:r>
            <w:r w:rsidRPr="00B51CBB">
              <w:softHyphen/>
              <w:t>новесии, в отбивании мяча о пол.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Отбивание малого мяча одной рукой о пол 3—4 раза подряд и ловля его двумя руками.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ногах, продвигаясь вперед, — прыжком нош врозь, прыжком нош вместе и так далее. Расстояние 3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Равновесие — ходьба на носках между предметами, поставленными в ряд на расстоянии 0,4 м один от друго</w:t>
            </w:r>
            <w:r w:rsidRPr="00B51CBB">
              <w:rPr>
                <w:color w:val="000000"/>
              </w:rPr>
              <w:softHyphen/>
              <w:t>го. Дистанция 3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3F44F7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Закреплять навык скользя</w:t>
            </w:r>
            <w:r w:rsidRPr="00B51CBB">
              <w:softHyphen/>
              <w:t>щего шага, упражнять в беге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Небольшая пробежка без лыж (дистанция </w:t>
            </w:r>
            <w:r w:rsidRPr="00B51CBB">
              <w:rPr>
                <w:b/>
                <w:bCs/>
                <w:color w:val="000000"/>
              </w:rPr>
              <w:t xml:space="preserve">10- </w:t>
            </w:r>
            <w:r w:rsidRPr="00B51CBB">
              <w:rPr>
                <w:color w:val="000000"/>
              </w:rPr>
              <w:t>12 м). Упражнения на лыжах: «пружинка» — поднимать и опускать поочередно правую, левую ногу с лыжей; «ве</w:t>
            </w:r>
            <w:r w:rsidRPr="00B51CBB">
              <w:rPr>
                <w:color w:val="000000"/>
              </w:rPr>
              <w:softHyphen/>
              <w:t>ер» — повороты вправо и влево вокруг пяток лыж. Ходьба</w:t>
            </w:r>
            <w:r w:rsidRPr="00B51CBB">
              <w:rPr>
                <w:b/>
                <w:bCs/>
                <w:color w:val="000000"/>
              </w:rPr>
              <w:t xml:space="preserve">: </w:t>
            </w:r>
            <w:r w:rsidRPr="00B51CBB">
              <w:rPr>
                <w:color w:val="000000"/>
              </w:rPr>
              <w:t>по лыжне скользящим шагом на расстояние 30 м.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«Снежная карусель». «Прыжки к елке».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Катание друг друга на санках.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и бег меж</w:t>
            </w:r>
            <w:r w:rsidRPr="00B51CBB">
              <w:softHyphen/>
              <w:t>ду предметами, не задевая их; ползание по гимнастической скамейке на четвереньках, раз</w:t>
            </w:r>
            <w:r w:rsidRPr="00B51CBB">
              <w:softHyphen/>
              <w:t>вивать ловкость в упражнениях с мячом.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«змейкой», между предметами; ходьба с перешагиванием через шнуры; бег врассыпную.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косичкой.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Отбивание мяча о пол.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ладони и ступни.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«Лошадки».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ползание по гим</w:t>
            </w:r>
            <w:r w:rsidRPr="00B51CBB">
              <w:softHyphen/>
              <w:t>настической скамейке на четве</w:t>
            </w:r>
            <w:r w:rsidRPr="00B51CBB">
              <w:softHyphen/>
            </w:r>
            <w:r w:rsidRPr="00B51CBB">
              <w:lastRenderedPageBreak/>
              <w:t>реньках, прокатывание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lastRenderedPageBreak/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мячей друг другу в парах (или в двух шеренгах) с расстояния 2,5 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lastRenderedPageBreak/>
              <w:t>•Ползание в прямом направлении на четвереньках с опорой на ладони и ступни (расстояние 3 м). Встать, вы</w:t>
            </w:r>
            <w:r w:rsidRPr="00B51CBB">
              <w:rPr>
                <w:color w:val="000000"/>
              </w:rPr>
              <w:softHyphen/>
              <w:t>прямиться и хлопнуть в ладоши над головой.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Прыжки на двух ногах справа и слева от шнура, про</w:t>
            </w:r>
            <w:r w:rsidRPr="00B51CBB">
              <w:rPr>
                <w:color w:val="000000"/>
              </w:rPr>
              <w:softHyphen/>
              <w:t>двигаясь вперед (дистанция 3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детей в перепры</w:t>
            </w:r>
            <w:r w:rsidRPr="00B51CBB">
              <w:softHyphen/>
              <w:t>гивании через препятствия; в метании снежков на дальность.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Прыжки на двух ногах.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«Кто дальше бросит?». «Перепрыгни — не задень».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Катание друг друга на санках.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со сменой ведущего, с высоким поднима</w:t>
            </w:r>
            <w:r w:rsidRPr="00B51CBB">
              <w:softHyphen/>
              <w:t>нием колен; в равновесии при ходьбе по гимнастической ска</w:t>
            </w:r>
            <w:r w:rsidRPr="00B51CBB">
              <w:softHyphen/>
              <w:t>мейке, закреплять умение пра</w:t>
            </w:r>
            <w:r w:rsidRPr="00B51CBB">
              <w:softHyphen/>
              <w:t>вильно подлезать под шнур.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со сменой ведуще</w:t>
            </w:r>
            <w:r w:rsidRPr="00B51CBB">
              <w:rPr>
                <w:color w:val="000000"/>
              </w:rPr>
              <w:softHyphen/>
              <w:t>го.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обручем.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•Лазанье под шнур боком, не касаясь руками пола, не</w:t>
            </w:r>
            <w:r w:rsidRPr="00B51CBB">
              <w:rPr>
                <w:color w:val="000000"/>
              </w:rPr>
              <w:softHyphen/>
              <w:t>сколько раз подряд.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Равновесие — ходьба по гимнастической скамейке с мешочком на голове, руки на пояс.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«Автомобили».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59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равновесии при ходьбе по гимнастической ска</w:t>
            </w:r>
            <w:r w:rsidRPr="00B51CBB">
              <w:softHyphen/>
              <w:t>мейке, в лазанье шнур, в прыж</w:t>
            </w:r>
            <w:r w:rsidRPr="00B51CBB">
              <w:softHyphen/>
              <w:t>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•Лазанье под шнур, не касаясь руками пола, прямо и боком (несколько раз подряд).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гимнастической скамейке бо</w:t>
            </w:r>
            <w:r w:rsidRPr="00B51CBB">
              <w:rPr>
                <w:color w:val="000000"/>
              </w:rPr>
              <w:softHyphen/>
              <w:t>ком приставным шагом, руки на поясе. На середине ска</w:t>
            </w:r>
            <w:r w:rsidRPr="00B51CBB">
              <w:rPr>
                <w:color w:val="000000"/>
              </w:rPr>
              <w:softHyphen/>
              <w:t>мейки присесть, руки вынести вперед, встать и пройти дальше.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Прыжки на двух ногах между предметами, постав</w:t>
            </w:r>
            <w:r w:rsidRPr="00B51CBB">
              <w:rPr>
                <w:color w:val="000000"/>
              </w:rPr>
              <w:softHyphen/>
              <w:t>ленными в ряд (4—5 штук; расстояние между предмета ми 0,5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rPr>
          <w:trHeight w:val="2001"/>
        </w:trPr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  <w:r w:rsidRPr="00857FF4">
              <w:rPr>
                <w:lang w:val="en-US"/>
              </w:rPr>
              <w:t>60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занятие 21.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857FF4">
              <w:lastRenderedPageBreak/>
              <w:t xml:space="preserve">Февраль </w:t>
            </w: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  <w:rPr>
                <w:lang w:val="en-US"/>
              </w:rPr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между предметами, в равнове</w:t>
            </w:r>
            <w:r w:rsidRPr="00B51CBB">
              <w:softHyphen/>
              <w:t>сии;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color w:val="000000"/>
              </w:rPr>
              <w:t>1.</w:t>
            </w:r>
            <w:r w:rsidRPr="00B51CBB">
              <w:rPr>
                <w:color w:val="000000"/>
              </w:rPr>
              <w:t>. Ходьба, перешагивая через набивные мячи, высоко поднимая колени, руки на поясе.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2.Прыжки через шнур, положенный вдоль зала (дли</w:t>
            </w:r>
            <w:r w:rsidRPr="00B51CBB">
              <w:rPr>
                <w:color w:val="000000"/>
              </w:rPr>
              <w:softHyphen/>
              <w:t>на шнура 3 м). Перепрыгивание справа и слева че</w:t>
            </w:r>
            <w:r w:rsidRPr="00B51CBB">
              <w:rPr>
                <w:color w:val="000000"/>
              </w:rPr>
              <w:softHyphen/>
              <w:t>рез шнур, продвигаясь вперед, используя энергичный взмах рук.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3.Перебрасывание мячей друг другу, стоя в шеренгах (расстояние 2 м) (броски двумя руками снизу).</w:t>
            </w:r>
          </w:p>
        </w:tc>
        <w:tc>
          <w:tcPr>
            <w:tcW w:w="1985" w:type="dxa"/>
            <w:vMerge w:val="restart"/>
          </w:tcPr>
          <w:p w:rsidR="003F44F7" w:rsidRPr="00857FF4" w:rsidRDefault="003F44F7" w:rsidP="003F44F7">
            <w:pPr>
              <w:jc w:val="both"/>
            </w:pPr>
            <w:r w:rsidRPr="00857FF4">
              <w:t xml:space="preserve">«Маляр и краски», </w:t>
            </w:r>
          </w:p>
          <w:p w:rsidR="003F44F7" w:rsidRDefault="003F44F7" w:rsidP="003F44F7">
            <w:pPr>
              <w:jc w:val="both"/>
            </w:pPr>
          </w:p>
          <w:p w:rsidR="003F44F7" w:rsidRPr="00857FF4" w:rsidRDefault="003F44F7" w:rsidP="003F44F7">
            <w:pPr>
              <w:jc w:val="both"/>
            </w:pPr>
            <w:r w:rsidRPr="00857FF4">
              <w:t xml:space="preserve">«С кочки на кочку», </w:t>
            </w: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Pr="00784755" w:rsidRDefault="003F44F7" w:rsidP="003F44F7">
            <w:pPr>
              <w:jc w:val="both"/>
            </w:pPr>
            <w:r w:rsidRPr="00784755">
              <w:t>«</w:t>
            </w:r>
            <w:proofErr w:type="spellStart"/>
            <w:r w:rsidRPr="00784755">
              <w:t>Песи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һәм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тычканнар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Default="003F44F7" w:rsidP="003F44F7">
            <w:pPr>
              <w:jc w:val="both"/>
            </w:pPr>
          </w:p>
          <w:p w:rsidR="003F44F7" w:rsidRPr="00784755" w:rsidRDefault="003F44F7" w:rsidP="003F44F7">
            <w:pPr>
              <w:jc w:val="both"/>
            </w:pPr>
            <w:r w:rsidRPr="00784755">
              <w:t>«</w:t>
            </w:r>
            <w:proofErr w:type="spellStart"/>
            <w:r w:rsidRPr="00784755">
              <w:t>Үз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өеңне</w:t>
            </w:r>
            <w:proofErr w:type="spellEnd"/>
            <w:r w:rsidRPr="00784755">
              <w:t xml:space="preserve"> тап»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3F44F7" w:rsidRPr="003F44F7" w:rsidRDefault="003F44F7" w:rsidP="003F44F7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 w:val="restart"/>
          </w:tcPr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3F44F7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B047E9" w:rsidRDefault="007A57C2" w:rsidP="00616893">
            <w:pPr>
              <w:jc w:val="both"/>
              <w:rPr>
                <w:color w:val="C00000"/>
              </w:rPr>
            </w:pPr>
          </w:p>
        </w:tc>
        <w:tc>
          <w:tcPr>
            <w:tcW w:w="851" w:type="dxa"/>
          </w:tcPr>
          <w:p w:rsidR="007A57C2" w:rsidRPr="002124B8" w:rsidRDefault="007A57C2" w:rsidP="00616893">
            <w:pPr>
              <w:jc w:val="both"/>
            </w:pPr>
            <w:r w:rsidRPr="002124B8">
              <w:rPr>
                <w:lang w:val="en-US"/>
              </w:rPr>
              <w:t>62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равновесии; в прыжках, в перебрасывании мя</w:t>
            </w:r>
            <w:r w:rsidRPr="00B51CBB">
              <w:softHyphen/>
              <w:t>чей друг другу.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вокруг санок в обе стороны, затем пау</w:t>
            </w:r>
            <w:r w:rsidRPr="00B51CBB">
              <w:rPr>
                <w:color w:val="000000"/>
              </w:rPr>
              <w:softHyphen/>
              <w:t>за и прыжки на двух ногах вперед (расстояние 3—4 м). По сигналу остановка, поворот кругом, прыжки вперед (рас</w:t>
            </w:r>
            <w:r w:rsidRPr="00B51CBB">
              <w:rPr>
                <w:color w:val="000000"/>
              </w:rPr>
              <w:softHyphen/>
              <w:t>стояние не более 3 м).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«Змейкой между санка</w:t>
            </w:r>
            <w:r w:rsidRPr="00B51CBB">
              <w:rPr>
                <w:color w:val="000000"/>
              </w:rPr>
              <w:softHyphen/>
              <w:t>ми». «Добрось до кегли».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Поочередное катание друг друга на санках.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  <w:rPr>
                <w:color w:val="C00000"/>
              </w:rPr>
            </w:pPr>
          </w:p>
        </w:tc>
        <w:tc>
          <w:tcPr>
            <w:tcW w:w="851" w:type="dxa"/>
          </w:tcPr>
          <w:p w:rsidR="007A57C2" w:rsidRPr="00D30B73" w:rsidRDefault="007A57C2" w:rsidP="00616893">
            <w:pPr>
              <w:jc w:val="both"/>
              <w:rPr>
                <w:color w:val="C00000"/>
              </w:rPr>
            </w:pPr>
            <w:r w:rsidRPr="00BF6B85">
              <w:rPr>
                <w:lang w:val="en-US"/>
              </w:rPr>
              <w:t>63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метание снежков в цель, игровые задания на сан</w:t>
            </w:r>
            <w:r w:rsidRPr="00B51CBB">
              <w:softHyphen/>
              <w:t>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вокруг санок в обе стороны, затем пау</w:t>
            </w:r>
            <w:r w:rsidRPr="00B51CBB">
              <w:rPr>
                <w:color w:val="000000"/>
              </w:rPr>
              <w:softHyphen/>
              <w:t>за и прыжки на двух ногах вперед (расстояние 3—4 м). По сигналу остановка, поворот кругом, прыжки вперед (рас</w:t>
            </w:r>
            <w:r w:rsidRPr="00B51CBB">
              <w:rPr>
                <w:color w:val="000000"/>
              </w:rPr>
              <w:softHyphen/>
              <w:t>стояние не более 3 м).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«Змейкой между санка</w:t>
            </w:r>
            <w:r w:rsidRPr="00B51CBB">
              <w:rPr>
                <w:color w:val="000000"/>
              </w:rPr>
              <w:softHyphen/>
              <w:t>ми». «Добрось до кегли».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Поочередное катание друг друга на санках.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  <w:rPr>
                <w:color w:val="C00000"/>
              </w:rPr>
            </w:pPr>
          </w:p>
        </w:tc>
        <w:tc>
          <w:tcPr>
            <w:tcW w:w="851" w:type="dxa"/>
          </w:tcPr>
          <w:p w:rsidR="007A57C2" w:rsidRPr="00BF6B85" w:rsidRDefault="007A57C2" w:rsidP="00616893">
            <w:pPr>
              <w:jc w:val="both"/>
            </w:pPr>
            <w:r w:rsidRPr="00BF6B85">
              <w:rPr>
                <w:lang w:val="en-US"/>
              </w:rPr>
              <w:t>64</w:t>
            </w:r>
          </w:p>
        </w:tc>
        <w:tc>
          <w:tcPr>
            <w:tcW w:w="2551" w:type="dxa"/>
          </w:tcPr>
          <w:p w:rsidR="007A57C2" w:rsidRPr="00BF6B85" w:rsidRDefault="007A57C2" w:rsidP="00616893">
            <w:pPr>
              <w:jc w:val="both"/>
            </w:pPr>
            <w:r w:rsidRPr="00BF6B85">
              <w:t>Упражнять в ходьбе с выпол</w:t>
            </w:r>
            <w:r w:rsidRPr="00BF6B85">
              <w:softHyphen/>
              <w:t xml:space="preserve">нением заданий по команде, в прыжках из обруча в </w:t>
            </w:r>
            <w:r w:rsidRPr="00BF6B85">
              <w:lastRenderedPageBreak/>
              <w:t>обруч; раз</w:t>
            </w:r>
            <w:r w:rsidRPr="00BF6B85">
              <w:softHyphen/>
              <w:t>вивать ловкость при прокатыва</w:t>
            </w:r>
            <w:r w:rsidRPr="00BF6B85">
              <w:softHyphen/>
              <w:t>нии мяча между предметами.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 с выполнением </w:t>
            </w:r>
            <w:proofErr w:type="gramStart"/>
            <w:r w:rsidRPr="00B51CBB">
              <w:rPr>
                <w:color w:val="000000"/>
              </w:rPr>
              <w:t>данный</w:t>
            </w:r>
            <w:proofErr w:type="gramEnd"/>
            <w:r w:rsidRPr="00B51CBB">
              <w:rPr>
                <w:color w:val="000000"/>
              </w:rPr>
              <w:t xml:space="preserve"> по команде. Бег врассыпную по всему залу.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Общеразвивающие упражнения на стульях. 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lastRenderedPageBreak/>
              <w:t>Прыжки из обруча в обруч на двух ногах.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Прокатывание мячей между предметами.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Подвижная игра «У медведя </w:t>
            </w:r>
            <w:proofErr w:type="gramStart"/>
            <w:r w:rsidRPr="00B51CBB">
              <w:rPr>
                <w:color w:val="000000"/>
              </w:rPr>
              <w:t>во</w:t>
            </w:r>
            <w:proofErr w:type="gramEnd"/>
            <w:r w:rsidRPr="00B51CBB">
              <w:rPr>
                <w:color w:val="000000"/>
              </w:rPr>
              <w:t xml:space="preserve"> бору».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 с хлопком в </w:t>
            </w:r>
            <w:proofErr w:type="spellStart"/>
            <w:r w:rsidRPr="00B51CBB">
              <w:rPr>
                <w:color w:val="000000"/>
              </w:rPr>
              <w:t>лаэ</w:t>
            </w:r>
            <w:proofErr w:type="gramStart"/>
            <w:r w:rsidRPr="00B51CBB">
              <w:rPr>
                <w:color w:val="000000"/>
              </w:rPr>
              <w:t>о</w:t>
            </w:r>
            <w:proofErr w:type="spellEnd"/>
            <w:r w:rsidRPr="00B51CBB">
              <w:rPr>
                <w:color w:val="000000"/>
              </w:rPr>
              <w:t>-</w:t>
            </w:r>
            <w:proofErr w:type="gramEnd"/>
            <w:r w:rsidRPr="00B51CBB">
              <w:rPr>
                <w:color w:val="000000"/>
              </w:rPr>
              <w:t xml:space="preserve"> ши на каждый четвертый счет.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 на двух ногах; в прокатывании мяча друг другу.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1.Прыжки на двух ногах через 5—6 коротких шнуров,  лежащих на полу (расстояние между шнурами 0,5 м</w:t>
            </w:r>
            <w:proofErr w:type="gramStart"/>
            <w:r w:rsidRPr="00B51CBB">
              <w:rPr>
                <w:color w:val="000000"/>
              </w:rPr>
              <w:t xml:space="preserve"> .</w:t>
            </w:r>
            <w:proofErr w:type="gramEnd"/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proofErr w:type="gramStart"/>
            <w:r w:rsidRPr="00B51CBB">
              <w:rPr>
                <w:color w:val="000000"/>
              </w:rPr>
              <w:t>2.Прокатывание мячей друг другу (расстояние 2,5 м 5 шеренгах.</w:t>
            </w:r>
            <w:proofErr w:type="gramEnd"/>
            <w:r w:rsidRPr="00B51CBB">
              <w:rPr>
                <w:color w:val="000000"/>
              </w:rPr>
              <w:t xml:space="preserve"> Способ — стойка на коленях.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3.Ходьба на носках, руки на поясе, в чередовании с бегом и  обычной ходьбой.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игровые упражне</w:t>
            </w:r>
            <w:r w:rsidRPr="00B51CBB">
              <w:softHyphen/>
              <w:t>ния с бегом, прыжками.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Игровое упражнение «Метелица».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«Покружись». «Кто даль</w:t>
            </w:r>
            <w:r w:rsidRPr="00B51CBB">
              <w:rPr>
                <w:color w:val="000000"/>
              </w:rPr>
              <w:softHyphen/>
              <w:t>ше бросит».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Катание друг друга на санках.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врассыпную между предмета</w:t>
            </w:r>
            <w:r w:rsidRPr="00B51CBB">
              <w:softHyphen/>
              <w:t>ми; в ловле мяча двумя руками; закреплять</w:t>
            </w:r>
            <w:proofErr w:type="gramStart"/>
            <w:r w:rsidRPr="00B51CBB">
              <w:t>.</w:t>
            </w:r>
            <w:proofErr w:type="gramEnd"/>
            <w:r w:rsidRPr="00B51CBB">
              <w:t xml:space="preserve"> </w:t>
            </w:r>
            <w:proofErr w:type="gramStart"/>
            <w:r w:rsidRPr="00B51CBB">
              <w:t>н</w:t>
            </w:r>
            <w:proofErr w:type="gramEnd"/>
            <w:r w:rsidRPr="00B51CBB">
              <w:t>авык ползания на четвереньках.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 xml:space="preserve">Ходьба в колонне по одному; по сигналу </w:t>
            </w:r>
            <w:r w:rsidRPr="00B51CBB">
              <w:rPr>
                <w:b/>
                <w:bCs/>
                <w:color w:val="000000"/>
              </w:rPr>
              <w:t>пере</w:t>
            </w:r>
            <w:r w:rsidRPr="00B51CBB">
              <w:rPr>
                <w:b/>
                <w:bCs/>
                <w:color w:val="000000"/>
              </w:rPr>
              <w:softHyphen/>
            </w:r>
            <w:r w:rsidRPr="00B51CBB">
              <w:rPr>
                <w:color w:val="000000"/>
              </w:rPr>
              <w:t xml:space="preserve">ход на ходьбу на носках, руки за голову; обычная ходьба руки в стороны; переход на бег врассыпную. Ходьба и </w:t>
            </w:r>
            <w:r w:rsidRPr="00B51CBB">
              <w:rPr>
                <w:b/>
                <w:bCs/>
                <w:color w:val="000000"/>
              </w:rPr>
              <w:t xml:space="preserve">бег </w:t>
            </w:r>
            <w:r w:rsidRPr="00B51CBB">
              <w:rPr>
                <w:color w:val="000000"/>
              </w:rPr>
              <w:t>в чередовании.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Перебрасывание мячей друг другу.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на четвереньках.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«Воробышки и автомобиль».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метании; в пол</w:t>
            </w:r>
            <w:r w:rsidRPr="00B51CBB">
              <w:softHyphen/>
              <w:t>зании на четвереньках, в прыж</w:t>
            </w:r>
            <w:r w:rsidRPr="00B51CBB">
              <w:softHyphen/>
              <w:t>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1.Метание мешочков в вертикальную цель — щит диа</w:t>
            </w:r>
            <w:r w:rsidRPr="00B51CBB">
              <w:rPr>
                <w:color w:val="000000"/>
              </w:rPr>
              <w:softHyphen/>
              <w:t>метром 50 см, правой и левой рукой (способ — от плеча).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2.Ползание по гимнастической скамейке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lastRenderedPageBreak/>
              <w:t>3.Прыжки на двух ногах между предметами, поставлен</w:t>
            </w:r>
            <w:r w:rsidRPr="00B51CBB">
              <w:rPr>
                <w:color w:val="000000"/>
              </w:rPr>
              <w:softHyphen/>
              <w:t>ными в шахматном порядке.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69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метании снеж</w:t>
            </w:r>
            <w:r w:rsidRPr="00B51CBB">
              <w:softHyphen/>
              <w:t>ков на дальность, в катании на санках с горки.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Построение в две шеренги.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«Кто дальше бросит сне</w:t>
            </w:r>
            <w:r w:rsidRPr="00B51CBB">
              <w:rPr>
                <w:color w:val="000000"/>
              </w:rPr>
              <w:softHyphen/>
              <w:t>жок». «Найдем Снегурочку!».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Катание на санках с горки. Ходьба в колонне по одному между постройками.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 изме</w:t>
            </w:r>
            <w:r w:rsidRPr="00B51CBB">
              <w:softHyphen/>
              <w:t>нением направления движения; повторить ползание в прямом направлении, прыжки между предметами.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 с изменением на-1 правления движения. Ходьба и бег врассыпную по всему залу, перестроение в ходьбе в колонну по одному.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гимнастиче</w:t>
            </w:r>
            <w:r w:rsidRPr="00B51CBB">
              <w:rPr>
                <w:color w:val="000000"/>
              </w:rPr>
              <w:softHyphen/>
              <w:t>ской палкой.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| ладони и колени.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ходьба, перешагивая через набивные мя</w:t>
            </w:r>
            <w:r w:rsidRPr="00B51CBB">
              <w:rPr>
                <w:color w:val="000000"/>
              </w:rPr>
              <w:softHyphen/>
              <w:t>чи, высоко поднимая колени, руки на пояс (или за голову).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«Перелет птиц».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</w:rPr>
              <w:t xml:space="preserve"> </w:t>
            </w: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ползании в пря</w:t>
            </w:r>
            <w:r w:rsidRPr="00B51CBB">
              <w:softHyphen/>
              <w:t>мом направлении,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1.Ползание по гимнастической скамейке с опорой на ла</w:t>
            </w:r>
            <w:r w:rsidRPr="00B51CBB">
              <w:rPr>
                <w:color w:val="000000"/>
              </w:rPr>
              <w:softHyphen/>
              <w:t>дони и ступни.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2.Ходьба по гимнастической скамейке боком пристав</w:t>
            </w:r>
            <w:r w:rsidRPr="00B51CBB">
              <w:rPr>
                <w:color w:val="000000"/>
              </w:rPr>
              <w:softHyphen/>
              <w:t>ным шагом: на середине присесть, руки вперед; под</w:t>
            </w:r>
            <w:r w:rsidRPr="00B51CBB">
              <w:rPr>
                <w:color w:val="000000"/>
              </w:rPr>
              <w:softHyphen/>
              <w:t>няться и пройти дальше, в конце шаг вперед вниз (не прыгать).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3.Прыжки на правой и левой ноге, используя взмах рук (дистанция 2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rPr>
          <w:trHeight w:val="547"/>
        </w:trPr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Развивать ловкость и глазо</w:t>
            </w:r>
            <w:r w:rsidRPr="00B51CBB">
              <w:softHyphen/>
              <w:t>мер при метании снежков; по</w:t>
            </w:r>
            <w:r w:rsidRPr="00B51CBB">
              <w:softHyphen/>
              <w:t xml:space="preserve">вторить </w:t>
            </w:r>
            <w:r w:rsidRPr="00B51CBB">
              <w:lastRenderedPageBreak/>
              <w:t>игровые упражнения.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по снежному валу (высота 6—10 см), ру</w:t>
            </w:r>
            <w:r w:rsidRPr="00B51CBB">
              <w:rPr>
                <w:color w:val="000000"/>
              </w:rPr>
              <w:softHyphen/>
              <w:t>ки в стороны свободно балансируют; сойти в конце,  не прыгая.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«Точно в цель». «Туннель».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«Найдем зайку».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857FF4">
              <w:lastRenderedPageBreak/>
              <w:t xml:space="preserve">Март </w:t>
            </w: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73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по кругу с изменением направле</w:t>
            </w:r>
            <w:r w:rsidRPr="00B51CBB">
              <w:softHyphen/>
              <w:t>ния движения и беге врассып</w:t>
            </w:r>
            <w:r w:rsidRPr="00B51CBB">
              <w:softHyphen/>
              <w:t>ную; повторить упражнения в равновесии и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переход к ходь</w:t>
            </w:r>
            <w:r w:rsidRPr="00B51CBB">
              <w:rPr>
                <w:color w:val="000000"/>
              </w:rPr>
              <w:softHyphen/>
              <w:t>бе по кругу. По сигналу поворот кругом в движении и продолжение ходьбы; переход на бег. Ходьба и бег в че</w:t>
            </w:r>
            <w:r w:rsidRPr="00B51CBB">
              <w:rPr>
                <w:color w:val="000000"/>
              </w:rPr>
              <w:softHyphen/>
              <w:t>редовании. Ходьба и бег врассыпную с остановкой по сигналу.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без предметов.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•Ходьба на носках между предметами (расстояние между предметами 0,5 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</w:rPr>
              <w:t xml:space="preserve">• </w:t>
            </w:r>
            <w:r w:rsidRPr="00B51CBB">
              <w:rPr>
                <w:color w:val="000000"/>
              </w:rPr>
              <w:t>Прыжки через шнур справа и слева, продвигаясь впе</w:t>
            </w:r>
            <w:r w:rsidRPr="00B51CBB">
              <w:rPr>
                <w:color w:val="000000"/>
              </w:rPr>
              <w:softHyphen/>
              <w:t>ред (дистанция 3 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«Перелет птиц».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«Найди и промолчи».</w:t>
            </w:r>
          </w:p>
        </w:tc>
        <w:tc>
          <w:tcPr>
            <w:tcW w:w="1985" w:type="dxa"/>
            <w:vMerge w:val="restart"/>
          </w:tcPr>
          <w:p w:rsidR="007A57C2" w:rsidRDefault="007A57C2" w:rsidP="00616893">
            <w:pPr>
              <w:jc w:val="both"/>
            </w:pPr>
            <w:r w:rsidRPr="00857FF4">
              <w:t xml:space="preserve">«Летели, летели...», 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 w:rsidRPr="00857FF4">
              <w:t xml:space="preserve">«Попади в обруч», 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</w:t>
            </w:r>
            <w:proofErr w:type="spellStart"/>
            <w:r w:rsidRPr="00857FF4">
              <w:t>Вапа</w:t>
            </w:r>
            <w:proofErr w:type="spellEnd"/>
            <w:r w:rsidRPr="00857FF4">
              <w:t>»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>
              <w:t xml:space="preserve"> </w:t>
            </w:r>
            <w:r w:rsidRPr="00784755">
              <w:t>«</w:t>
            </w:r>
            <w:proofErr w:type="spellStart"/>
            <w:r w:rsidRPr="00784755">
              <w:t>Бакалар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Кошчыкны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табыйк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Pr="00784755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3E1EE0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упражнения в рав</w:t>
            </w:r>
            <w:r w:rsidRPr="00B51CBB">
              <w:softHyphen/>
              <w:t>новесии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1.Равновесие — ходьба и бег по наклонной доске.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2.Прыжки на двух ногах через короткую скакалку.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Развивать ловкость и глазо</w:t>
            </w:r>
            <w:r w:rsidRPr="00B51CBB">
              <w:softHyphen/>
              <w:t>мер при метании в цель; упраж</w:t>
            </w:r>
            <w:r w:rsidRPr="00B51CBB">
              <w:softHyphen/>
              <w:t>нять в беге; закреплять умение действовать по сигналу.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Игровое упражнение «</w:t>
            </w:r>
            <w:proofErr w:type="spellStart"/>
            <w:r w:rsidRPr="00B51CBB">
              <w:rPr>
                <w:color w:val="000000"/>
              </w:rPr>
              <w:t>Ловишки</w:t>
            </w:r>
            <w:proofErr w:type="spellEnd"/>
            <w:r w:rsidRPr="00B51CBB">
              <w:rPr>
                <w:color w:val="000000"/>
              </w:rPr>
              <w:t>».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«Быстрые и ловкие». «Сбей кеглю».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«Зайка беленький».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 Игра малой по</w:t>
            </w:r>
            <w:r w:rsidRPr="00B51CBB">
              <w:rPr>
                <w:color w:val="000000"/>
              </w:rPr>
              <w:softHyphen/>
              <w:t>движности «Найдем зайку».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 выпол</w:t>
            </w:r>
            <w:r w:rsidRPr="00B51CBB">
              <w:softHyphen/>
              <w:t>нением заданий по команде вос</w:t>
            </w:r>
            <w:r w:rsidRPr="00B51CBB">
              <w:softHyphen/>
              <w:t xml:space="preserve">питателя; в прыжках в длину с места, в бросании мячей через </w:t>
            </w:r>
            <w:r w:rsidRPr="00B51CBB">
              <w:lastRenderedPageBreak/>
              <w:t>сетку; повторить ходьбу и бег врассыпную.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 выполнением за</w:t>
            </w:r>
            <w:r w:rsidRPr="00B51CBB">
              <w:rPr>
                <w:color w:val="000000"/>
              </w:rPr>
              <w:softHyphen/>
              <w:t>даний по команде воспитателя.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Общеразвивающие упражнения с обручем. </w:t>
            </w: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в длину с места.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lastRenderedPageBreak/>
              <w:t>Перебрасывание мячей через шнур.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«Бездомный заяц».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 в длину с места, в бросании мячей через сетку; в прокатывании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1.Прыжки в длину с места.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2.Перебрасывание мяча через шнур двумя руками из-за головы (расстояние от шнура 2 м) и ловля после отскока об пол.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3.Прокатывание мяча друг другу (исходное положе</w:t>
            </w:r>
            <w:r w:rsidRPr="00B51CBB">
              <w:rPr>
                <w:color w:val="000000"/>
              </w:rPr>
              <w:softHyphen/>
              <w:t xml:space="preserve">ние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сидя, ноги врозь) (расстояние 2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ходьбе, чередуя с прыжками, в ходьбе с измене</w:t>
            </w:r>
            <w:r w:rsidRPr="00B51CBB">
              <w:softHyphen/>
              <w:t>нием направления движения, в беге в медленном темпе до 1 ми</w:t>
            </w:r>
            <w:r w:rsidRPr="00B51CBB">
              <w:softHyphen/>
              <w:t>нуты, в чередовании с ходьбой.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по сигналу пере</w:t>
            </w:r>
            <w:r w:rsidRPr="00B51CBB">
              <w:rPr>
                <w:color w:val="000000"/>
              </w:rPr>
              <w:softHyphen/>
              <w:t>прыгивание через 5—6 шнуров (расстояние между шну</w:t>
            </w:r>
            <w:r w:rsidRPr="00B51CBB">
              <w:rPr>
                <w:color w:val="000000"/>
              </w:rPr>
              <w:softHyphen/>
              <w:t>рами 40 см); по команде изменение направления движе</w:t>
            </w:r>
            <w:r w:rsidRPr="00B51CBB">
              <w:rPr>
                <w:color w:val="000000"/>
              </w:rPr>
              <w:softHyphen/>
              <w:t>ния. Бег в умеренном темпе до 1 минуты, в чередовании с ходьбой.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«Подбрось — поймай». «Прокати — не задень». Подвижная игра «Лошадка».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«Угадай, кто кричит?».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7A57C2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rPr>
                <w:lang w:val="en-US"/>
              </w:rPr>
              <w:t>79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по кругу; ходьбе и беге с выполне</w:t>
            </w:r>
            <w:r w:rsidRPr="00B51CBB">
              <w:softHyphen/>
              <w:t>нием задания; повторить про</w:t>
            </w:r>
            <w:r w:rsidRPr="00B51CBB">
              <w:softHyphen/>
              <w:t>катывание мяча между предме</w:t>
            </w:r>
            <w:r w:rsidRPr="00B51CBB">
              <w:softHyphen/>
              <w:t>тами; упражнять в ползании на животе по скамейке.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</w:rPr>
              <w:t xml:space="preserve">I часть. </w:t>
            </w:r>
            <w:r w:rsidRPr="00B51CBB">
              <w:t xml:space="preserve">Ходьба в колонне по одному; ходьба и бег по </w:t>
            </w:r>
            <w:r w:rsidRPr="00B51CBB">
              <w:rPr>
                <w:color w:val="000000"/>
              </w:rPr>
              <w:t>кругу с выполнением заданий: ходьба на носках, ходь</w:t>
            </w:r>
            <w:r w:rsidRPr="00B51CBB">
              <w:rPr>
                <w:color w:val="000000"/>
              </w:rPr>
              <w:softHyphen/>
              <w:t xml:space="preserve">ба в </w:t>
            </w:r>
            <w:proofErr w:type="spellStart"/>
            <w:r w:rsidRPr="00B51CBB">
              <w:rPr>
                <w:color w:val="000000"/>
              </w:rPr>
              <w:t>полуприсяде</w:t>
            </w:r>
            <w:proofErr w:type="spellEnd"/>
            <w:r w:rsidRPr="00B51CBB">
              <w:rPr>
                <w:color w:val="000000"/>
              </w:rPr>
              <w:t>, руки на коленях; переход на обычную ходьбу.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Прокатывание мяча между предметами.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•Ползание по гимнастической скамейке на животе, подтягиваясь двумя руками, хват рук с боков.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«Самолеты».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прокатывание мя</w:t>
            </w:r>
            <w:r w:rsidRPr="00B51CBB">
              <w:softHyphen/>
              <w:t xml:space="preserve">ча между предметами; </w:t>
            </w:r>
            <w:r w:rsidRPr="00B51CBB">
              <w:lastRenderedPageBreak/>
              <w:t>упраж</w:t>
            </w:r>
            <w:r w:rsidRPr="00B51CBB">
              <w:softHyphen/>
              <w:t>нять в ползании по скамейке.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lastRenderedPageBreak/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1.Прокатывание мячей между предметами.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2.Ползание по гимнастической скамейке с опорой на </w:t>
            </w:r>
            <w:r w:rsidRPr="00B51CBB">
              <w:rPr>
                <w:color w:val="000000"/>
              </w:rPr>
              <w:lastRenderedPageBreak/>
              <w:t>ладони и колени с мешочком на спине.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3.Равновесие — ходьба по скамейке с мешочком на го</w:t>
            </w:r>
            <w:r w:rsidRPr="00B51CBB">
              <w:rPr>
                <w:color w:val="000000"/>
              </w:rPr>
              <w:softHyphen/>
              <w:t>лове.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беге на вынос</w:t>
            </w:r>
            <w:r w:rsidRPr="00B51CBB">
              <w:softHyphen/>
              <w:t>ливость; в ходьбе и беге между предметами; в прыжках на од</w:t>
            </w:r>
            <w:r w:rsidRPr="00B51CBB">
              <w:softHyphen/>
              <w:t>ной ноге (правой и левой, попе</w:t>
            </w:r>
            <w:r w:rsidRPr="00B51CBB">
              <w:softHyphen/>
              <w:t>ременно).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и бег в умеренном темпе (до 1 минуты). Ходьба между предметами (расстоя</w:t>
            </w:r>
            <w:r w:rsidRPr="00B51CBB">
              <w:rPr>
                <w:color w:val="000000"/>
              </w:rPr>
              <w:softHyphen/>
              <w:t>ние между предметами 30 см).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«На одной ножке вдоль дорожки». «Брось через веревочку».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«Самолеты».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врассыпную, с остановкой по сигналу воспитателя; повторить ползание по скамейке «</w:t>
            </w:r>
            <w:proofErr w:type="spellStart"/>
            <w:r w:rsidRPr="00B51CBB">
              <w:t>по-ме</w:t>
            </w:r>
            <w:proofErr w:type="gramStart"/>
            <w:r w:rsidRPr="00B51CBB">
              <w:t>д</w:t>
            </w:r>
            <w:proofErr w:type="spellEnd"/>
            <w:r w:rsidRPr="00B51CBB">
              <w:t>-</w:t>
            </w:r>
            <w:proofErr w:type="gramEnd"/>
            <w:r w:rsidRPr="00B51CBB">
              <w:t xml:space="preserve"> </w:t>
            </w:r>
            <w:proofErr w:type="spellStart"/>
            <w:r w:rsidRPr="00B51CBB">
              <w:t>вежьи</w:t>
            </w:r>
            <w:proofErr w:type="spellEnd"/>
            <w:r w:rsidRPr="00B51CBB">
              <w:t>»; упражнения в равнове</w:t>
            </w:r>
            <w:r w:rsidRPr="00B51CBB">
              <w:softHyphen/>
              <w:t>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врас</w:t>
            </w:r>
            <w:r w:rsidRPr="00B51CBB">
              <w:rPr>
                <w:color w:val="000000"/>
              </w:rPr>
              <w:softHyphen/>
              <w:t>сыпную, по сигналу остановиться.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Общеразвивающие упражнения с флажками. </w:t>
            </w: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ладони и ступни «по-медвежьи».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доске, положенной на пол.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через 5-6 шнуров, положенных в линию. Подвижная игра «Охотник и зайцы».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«Найдем зайку».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лазанье по гимна</w:t>
            </w:r>
            <w:r w:rsidRPr="00B51CBB">
              <w:softHyphen/>
              <w:t>стической стенке, в равновесии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1.Лазанье по гимнастической стенке и передвижение по третьей рейке; спуск вниз.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2.Ходьба по доске, лежащей на полу, на носках, руки на пояс.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3.Прыжки на двух ногах через шнуры.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rPr>
          <w:trHeight w:val="278"/>
        </w:trPr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попе</w:t>
            </w:r>
            <w:r w:rsidRPr="00B51CBB">
              <w:softHyphen/>
              <w:t xml:space="preserve">ременно широким и коротким шагом; повторить упражнения с мячом, в равновесии и </w:t>
            </w:r>
            <w:r w:rsidRPr="00B51CBB">
              <w:lastRenderedPageBreak/>
              <w:t>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по сигналу ходь</w:t>
            </w:r>
            <w:r w:rsidRPr="00B51CBB">
              <w:rPr>
                <w:color w:val="000000"/>
              </w:rPr>
              <w:softHyphen/>
              <w:t>ба широким шагом в медленном темпе; обычная ходьба и ходьба мелким, семенящим шагом в чередовании.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«Перепрыгни ручеек». «Бег по дорожке» (ширина дорожки 15 см). «Ловкие </w:t>
            </w:r>
            <w:r w:rsidRPr="00B51CBB">
              <w:rPr>
                <w:color w:val="000000"/>
              </w:rPr>
              <w:lastRenderedPageBreak/>
              <w:t>ребя</w:t>
            </w:r>
            <w:r w:rsidRPr="00B51CBB">
              <w:rPr>
                <w:color w:val="000000"/>
              </w:rPr>
              <w:softHyphen/>
              <w:t>та» (бросание мяча о землю, вверх и ловля двумя руками).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Default="007A57C2" w:rsidP="00616893">
            <w:pPr>
              <w:jc w:val="both"/>
            </w:pPr>
            <w:r w:rsidRPr="00857FF4">
              <w:lastRenderedPageBreak/>
              <w:t xml:space="preserve">Апрель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в колонне по одному, ходьбе и бе</w:t>
            </w:r>
            <w:r w:rsidRPr="00B51CBB">
              <w:softHyphen/>
              <w:t>ге врассыпную; повторить зада</w:t>
            </w:r>
            <w:r w:rsidRPr="00B51CBB">
              <w:softHyphen/>
              <w:t>ния в равновесии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по сигналу пере</w:t>
            </w:r>
            <w:r w:rsidRPr="00B51CBB">
              <w:rPr>
                <w:color w:val="000000"/>
              </w:rPr>
              <w:softHyphen/>
              <w:t>ход к ходьбе с перешагиванием через бруски поперемен</w:t>
            </w:r>
            <w:r w:rsidRPr="00B51CBB">
              <w:rPr>
                <w:color w:val="000000"/>
              </w:rPr>
              <w:softHyphen/>
              <w:t>но правой и левой ногой. Бег врассыпную. Упражнения в ходьбе и беге чередуются.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без предметов.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Равновесие — ходьба по доске, лежащей на полу, с ме</w:t>
            </w:r>
            <w:r w:rsidRPr="00B51CBB">
              <w:rPr>
                <w:color w:val="000000"/>
              </w:rPr>
              <w:softHyphen/>
              <w:t>шочком на голове, руки в стороны.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•Прыжки на двух ногах через препятствия (высота 6 см; расстояние </w:t>
            </w:r>
            <w:proofErr w:type="gramStart"/>
            <w:r w:rsidRPr="00B51CBB">
              <w:rPr>
                <w:color w:val="000000"/>
              </w:rPr>
              <w:t>между</w:t>
            </w:r>
            <w:proofErr w:type="gramEnd"/>
            <w:r w:rsidRPr="00B51CBB">
              <w:rPr>
                <w:color w:val="000000"/>
              </w:rPr>
              <w:t xml:space="preserve">  </w:t>
            </w:r>
            <w:proofErr w:type="gramStart"/>
            <w:r w:rsidRPr="00B51CBB">
              <w:rPr>
                <w:color w:val="000000"/>
              </w:rPr>
              <w:t>предметам</w:t>
            </w:r>
            <w:proofErr w:type="gramEnd"/>
            <w:r w:rsidRPr="00B51CBB">
              <w:rPr>
                <w:color w:val="000000"/>
              </w:rPr>
              <w:t xml:space="preserve"> 40 см).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«Пробеги тихо».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«Угадай, кто поз</w:t>
            </w:r>
            <w:r w:rsidRPr="00B51CBB">
              <w:rPr>
                <w:color w:val="000000"/>
              </w:rPr>
              <w:softHyphen/>
              <w:t>вал».</w:t>
            </w:r>
          </w:p>
        </w:tc>
        <w:tc>
          <w:tcPr>
            <w:tcW w:w="1985" w:type="dxa"/>
            <w:vMerge w:val="restart"/>
          </w:tcPr>
          <w:p w:rsidR="007A57C2" w:rsidRDefault="007A57C2" w:rsidP="00616893">
            <w:pPr>
              <w:jc w:val="both"/>
            </w:pPr>
            <w:r w:rsidRPr="00857FF4">
              <w:t>«</w:t>
            </w:r>
            <w:proofErr w:type="spellStart"/>
            <w:r w:rsidRPr="00857FF4">
              <w:t>Тимербай</w:t>
            </w:r>
            <w:proofErr w:type="spellEnd"/>
            <w:r w:rsidRPr="00857FF4">
              <w:t>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 w:rsidRPr="00857FF4">
              <w:t>«Кто первый»,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«Так, да и нет…»</w:t>
            </w: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Кошлар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һәм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кошчыклар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упражнения в рав</w:t>
            </w:r>
            <w:r w:rsidRPr="00B51CBB">
              <w:softHyphen/>
              <w:t>новесии, метании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1.Равновесие — ходьба по гимнастической скамейке бо</w:t>
            </w:r>
            <w:r w:rsidRPr="00B51CBB">
              <w:rPr>
                <w:color w:val="000000"/>
              </w:rPr>
              <w:softHyphen/>
              <w:t>ком приставным шагом с мешочком на голове.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2.Прыжки на двух ногах через 5—6 шнуров (расстояние между шнурами 0,5 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3.Метание мешочков в горизонтальную цель правой и левой рукой (расстояние до цели 2,5 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детей в ходьбе и беге с поиском своего места в колонне в прокатывании об</w:t>
            </w:r>
            <w:r w:rsidRPr="00B51CBB">
              <w:softHyphen/>
              <w:t>ручей; повторить упражнения с мячами.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ходьба и бег врас</w:t>
            </w:r>
            <w:r w:rsidRPr="00B51CBB">
              <w:rPr>
                <w:color w:val="000000"/>
              </w:rPr>
              <w:softHyphen/>
              <w:t>сыпную, по сигналу перестроение в колонну с нахож</w:t>
            </w:r>
            <w:r w:rsidRPr="00B51CBB">
              <w:rPr>
                <w:color w:val="000000"/>
              </w:rPr>
              <w:softHyphen/>
              <w:t>дением своего места в ней.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«Прокати и поймай». «Сбей булаву (кеглю)».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Подвижная игра «У медведя </w:t>
            </w:r>
            <w:proofErr w:type="gramStart"/>
            <w:r w:rsidRPr="00B51CBB">
              <w:rPr>
                <w:color w:val="000000"/>
              </w:rPr>
              <w:t>во</w:t>
            </w:r>
            <w:proofErr w:type="gramEnd"/>
            <w:r w:rsidRPr="00B51CBB">
              <w:rPr>
                <w:color w:val="000000"/>
              </w:rPr>
              <w:t xml:space="preserve"> бору».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 xml:space="preserve">Упражнять детей в ходьбе и беге по кругу, взявшись за </w:t>
            </w:r>
            <w:r w:rsidRPr="00B51CBB">
              <w:lastRenderedPageBreak/>
              <w:t>руки, ходьбе и беге врассыпную; ме</w:t>
            </w:r>
            <w:r w:rsidRPr="00B51CBB">
              <w:softHyphen/>
              <w:t>тании мешочков в горизонталь</w:t>
            </w:r>
            <w:r w:rsidRPr="00B51CBB">
              <w:softHyphen/>
              <w:t>ную цель; закреплять умение занимать правильное исходное положение в прыжках в длину с места.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 xml:space="preserve">Ходьба в колонне по одному. Ходьба по кругу, взявшись за руки. Остановка, поворот в другую сторону и продолжение ходьбы. Ходьба и бег </w:t>
            </w:r>
            <w:r w:rsidRPr="00B51CBB">
              <w:rPr>
                <w:color w:val="000000"/>
              </w:rPr>
              <w:lastRenderedPageBreak/>
              <w:t>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кеглей.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в длину с места.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Метание мешочков в горизонтальную цель.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«Совушка».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на носках, пере</w:t>
            </w:r>
            <w:r w:rsidRPr="00B51CBB">
              <w:rPr>
                <w:color w:val="000000"/>
              </w:rPr>
              <w:softHyphen/>
              <w:t>ход на обычный шаг.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89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метании мячей в вертикальную цель; в прыжках в длину с места.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 Прыжки в длину с места — «Кто дальше прыгнет». 2.Метание мячей в вертикальную цель с расстояния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1,5 м способом от плеча.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3.Отбивание мяча одной рукой несколько раз под</w:t>
            </w:r>
            <w:r w:rsidRPr="00B51CBB">
              <w:rPr>
                <w:color w:val="000000"/>
              </w:rPr>
              <w:softHyphen/>
            </w:r>
            <w:r w:rsidRPr="00B51CBB">
              <w:t xml:space="preserve"> ряд и ловля его двумя руками.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 xml:space="preserve">Повторить ходьбу и бег по кругу; упражнения в прыжках и </w:t>
            </w:r>
            <w:proofErr w:type="spellStart"/>
            <w:r w:rsidRPr="00B51CBB">
              <w:t>подлезании</w:t>
            </w:r>
            <w:proofErr w:type="spellEnd"/>
            <w:r w:rsidRPr="00B51CBB">
              <w:t>; упражнять в уме</w:t>
            </w:r>
            <w:r w:rsidRPr="00B51CBB">
              <w:softHyphen/>
              <w:t>нии сохранять устойчивое рав</w:t>
            </w:r>
            <w:r w:rsidRPr="00B51CBB">
              <w:softHyphen/>
              <w:t>новесие при ходьбе и беге по ог</w:t>
            </w:r>
            <w:r w:rsidRPr="00B51CBB">
              <w:softHyphen/>
              <w:t>раниченной площади опоры.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по кругу, с поворо</w:t>
            </w:r>
            <w:r w:rsidRPr="00B51CBB">
              <w:rPr>
                <w:color w:val="000000"/>
              </w:rPr>
              <w:softHyphen/>
              <w:t>том в обратную сторону в движении по сигналу;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 дорожке». «Не за</w:t>
            </w:r>
            <w:r w:rsidRPr="00B51CBB">
              <w:rPr>
                <w:color w:val="000000"/>
              </w:rPr>
              <w:softHyphen/>
              <w:t>день» (лазанье под дугу). «Перепрыгни — не задень».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«Воробышки и автомобиль».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«Найдем воро</w:t>
            </w:r>
            <w:r w:rsidRPr="00B51CBB">
              <w:rPr>
                <w:color w:val="000000"/>
              </w:rPr>
              <w:softHyphen/>
              <w:t>бышка».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 вы</w:t>
            </w:r>
            <w:r w:rsidRPr="00B51CBB">
              <w:softHyphen/>
              <w:t>полнением заданий по сигналу воспитателя; в метании на даль</w:t>
            </w:r>
            <w:r w:rsidRPr="00B51CBB">
              <w:softHyphen/>
              <w:t>ность, повторить ползание на четвереньках.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 выполнением заданий по сигналу. Бег.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 xml:space="preserve">II 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Общеразвивающие упражнения с мячом. 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Метание мешочков на дальность.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с опорой на ладони и колени.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lastRenderedPageBreak/>
              <w:t>Подвижная игра «Совушка».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метании на даль</w:t>
            </w:r>
            <w:r w:rsidRPr="00B51CBB">
              <w:softHyphen/>
              <w:t>ность, в ползании,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 Метание мешочков на дальность правой и левой рукой.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2.Ползание по гимнастической скамейке с опорой на ладони и ступни.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3.Прыжки на двух ногах, дистанция 3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с остановкой по сигналу; в пере</w:t>
            </w:r>
            <w:r w:rsidRPr="00B51CBB">
              <w:softHyphen/>
              <w:t>брасывании мячей.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 с выполнением за</w:t>
            </w:r>
            <w:r w:rsidRPr="00B51CBB">
              <w:rPr>
                <w:color w:val="000000"/>
              </w:rPr>
              <w:softHyphen/>
              <w:t>даний по сигналу.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«Успей поймать». «Под</w:t>
            </w:r>
            <w:r w:rsidRPr="00B51CBB">
              <w:rPr>
                <w:color w:val="000000"/>
              </w:rPr>
              <w:softHyphen/>
              <w:t>брось — поймай». Подвижная игра «Догони пару».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врассыпную; повторить упраж</w:t>
            </w:r>
            <w:r w:rsidRPr="00B51CBB">
              <w:softHyphen/>
              <w:t>нения в равновесии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одному, ходьба и бег врас</w:t>
            </w:r>
            <w:r w:rsidRPr="00B51CBB">
              <w:rPr>
                <w:color w:val="000000"/>
              </w:rPr>
              <w:softHyphen/>
              <w:t>сыпную; по сигналу «Лошадки!» ходьба, высоко поднимая колени; по сигналу «Мышки!» ходьба на носках семеня</w:t>
            </w:r>
            <w:r w:rsidRPr="00B51CBB">
              <w:rPr>
                <w:color w:val="000000"/>
              </w:rPr>
              <w:softHyphen/>
              <w:t>щими шагами; ходьба и бег в чередовании.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proofErr w:type="spellStart"/>
            <w:r w:rsidRPr="00B51CBB">
              <w:rPr>
                <w:color w:val="000000"/>
              </w:rPr>
              <w:t>Общеразвиваюшие</w:t>
            </w:r>
            <w:proofErr w:type="spellEnd"/>
            <w:r w:rsidRPr="00B51CBB">
              <w:rPr>
                <w:color w:val="000000"/>
              </w:rPr>
              <w:t xml:space="preserve"> упражнения с косичкой.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доске, лежащей на полу, при</w:t>
            </w:r>
            <w:r w:rsidRPr="00B51CBB">
              <w:rPr>
                <w:color w:val="000000"/>
              </w:rPr>
              <w:softHyphen/>
              <w:t>ставляя пятку одной ноги к носку другой, руки на пояс.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из обруча в обруч.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«Птички и кошка».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упражнения в рав</w:t>
            </w:r>
            <w:r w:rsidRPr="00B51CBB">
              <w:softHyphen/>
              <w:t>новесии и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1.Равновесие — ходьба по гимнастической скамейке при</w:t>
            </w:r>
            <w:r w:rsidRPr="00B51CBB">
              <w:rPr>
                <w:color w:val="000000"/>
              </w:rPr>
              <w:softHyphen/>
              <w:t>ставным шагом, руки на пояс; на середине скамейки при</w:t>
            </w:r>
            <w:r w:rsidRPr="00B51CBB">
              <w:rPr>
                <w:color w:val="000000"/>
              </w:rPr>
              <w:softHyphen/>
              <w:t>сесть, вынести руки вперед, подняться и пройти дальше.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 xml:space="preserve">2. Прыжки на двух ногах между предметами, </w:t>
            </w:r>
            <w:r w:rsidRPr="00B51CBB">
              <w:rPr>
                <w:color w:val="000000"/>
              </w:rPr>
              <w:lastRenderedPageBreak/>
              <w:t>поставлен</w:t>
            </w:r>
            <w:r w:rsidRPr="00B51CBB">
              <w:rPr>
                <w:color w:val="000000"/>
              </w:rPr>
              <w:softHyphen/>
              <w:t>ными в ряд (расстояние между предметами 40 см).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между предметами; в равнове</w:t>
            </w:r>
            <w:r w:rsidRPr="00B51CBB">
              <w:softHyphen/>
              <w:t>сии; перебрасывании мяча.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одному: ходьба «змейкой» между 5—6 предметами, поставленными в линию; ходьба врассыпную, высоко поднимая колени;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«Пробеги — задень». «На</w:t>
            </w:r>
            <w:r w:rsidRPr="00B51CBB">
              <w:rPr>
                <w:color w:val="000000"/>
              </w:rPr>
              <w:softHyphen/>
              <w:t>кинь кольцо». Подвижная игра «Догони пару».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одному. Игра малой по</w:t>
            </w:r>
            <w:r w:rsidRPr="00B51CBB">
              <w:rPr>
                <w:color w:val="000000"/>
              </w:rPr>
              <w:softHyphen/>
              <w:t>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 w:val="restart"/>
          </w:tcPr>
          <w:p w:rsidR="007A57C2" w:rsidRPr="00857FF4" w:rsidRDefault="007A57C2" w:rsidP="00616893">
            <w:pPr>
              <w:jc w:val="both"/>
            </w:pPr>
            <w:r w:rsidRPr="00857FF4">
              <w:t xml:space="preserve">Май </w:t>
            </w: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парами, в сохранении устойчивого равно</w:t>
            </w:r>
            <w:r w:rsidRPr="00B51CBB">
              <w:softHyphen/>
              <w:t>весия при ходьбе по уменьшен</w:t>
            </w:r>
            <w:r w:rsidRPr="00B51CBB">
              <w:softHyphen/>
              <w:t>ной площади опоры; повторить прыжки в длину с места.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и бег парами, ходьба и бег врассыпную. Перестроение в три колонны.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•Ходьба по доске (ширина 15 см), лежащей на полу, приставляя пятку одной ноги к носку другой, руки на пояс.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• Прыжки в длину с места через 5—6 шнуров (расстоя</w:t>
            </w:r>
            <w:r w:rsidRPr="00B51CBB">
              <w:rPr>
                <w:color w:val="000000"/>
              </w:rPr>
              <w:softHyphen/>
              <w:t>ние между шнурами 30—40 см).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«Котята и щенята».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 w:val="restart"/>
          </w:tcPr>
          <w:p w:rsidR="007A57C2" w:rsidRPr="003E1EE0" w:rsidRDefault="007A57C2" w:rsidP="00616893">
            <w:pPr>
              <w:jc w:val="both"/>
            </w:pPr>
            <w:proofErr w:type="spellStart"/>
            <w:r w:rsidRPr="00784755">
              <w:t>Үз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төсеңне</w:t>
            </w:r>
            <w:proofErr w:type="spellEnd"/>
            <w:r w:rsidRPr="00784755">
              <w:t xml:space="preserve"> тап»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  <w:r w:rsidRPr="003E1EE0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>
              <w:t xml:space="preserve"> </w:t>
            </w:r>
            <w:r w:rsidRPr="00857FF4">
              <w:t xml:space="preserve">«Хромая лиса», 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>«Кто выше»,</w:t>
            </w:r>
          </w:p>
          <w:p w:rsidR="007A57C2" w:rsidRPr="00857FF4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  <w:r w:rsidRPr="00857FF4">
              <w:t xml:space="preserve"> «Медведь и пчелы»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3E1EE0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98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прыжки в дли</w:t>
            </w:r>
            <w:r w:rsidRPr="00B51CBB">
              <w:softHyphen/>
              <w:t>ну с места, прокатывание мяча; упражнять в равновесии.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1.Равновесие — ходьба по гимнастической скамейке бо</w:t>
            </w:r>
            <w:r w:rsidRPr="00B51CBB">
              <w:rPr>
                <w:color w:val="000000"/>
              </w:rPr>
              <w:softHyphen/>
              <w:t>ком приставным шагом, на середине присесть, встать и пройти дальше (руки на пояс, в стороны, за голову).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2.Прыжки в длину с места через шнуры (расстояние между шнурами 50 см).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 Прокатывание мяча (большой диаметр) между кубика</w:t>
            </w:r>
            <w:r w:rsidRPr="00B51CBB">
              <w:rPr>
                <w:color w:val="000000"/>
              </w:rPr>
              <w:softHyphen/>
              <w:t>ми «змейкой».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99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колон</w:t>
            </w:r>
            <w:r w:rsidRPr="00B51CBB">
              <w:softHyphen/>
              <w:t xml:space="preserve">ной по одному в чередовании с </w:t>
            </w:r>
            <w:r w:rsidRPr="00B51CBB">
              <w:lastRenderedPageBreak/>
              <w:t>прыжками; повторить игровые упражнения с мячом.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одному; прыжки через бру</w:t>
            </w:r>
            <w:r w:rsidRPr="00B51CBB">
              <w:rPr>
                <w:color w:val="000000"/>
              </w:rPr>
              <w:softHyphen/>
              <w:t>ски;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«Достань до мяча». </w:t>
            </w:r>
            <w:r w:rsidRPr="00B51CBB">
              <w:rPr>
                <w:color w:val="000000"/>
              </w:rPr>
              <w:lastRenderedPageBreak/>
              <w:t>«Про</w:t>
            </w:r>
            <w:r w:rsidRPr="00B51CBB">
              <w:rPr>
                <w:color w:val="000000"/>
              </w:rPr>
              <w:softHyphen/>
              <w:t>беги — не задень». Подвижная игра «Совушка».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100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со сменой ведущего; упражнять в прыжках в длину с места; развивать лов</w:t>
            </w:r>
            <w:r w:rsidRPr="00B51CBB">
              <w:softHyphen/>
              <w:t>кость в упражнениях с мячом.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 со сменой ведуще</w:t>
            </w:r>
            <w:r w:rsidRPr="00B51CBB">
              <w:rPr>
                <w:color w:val="000000"/>
              </w:rPr>
              <w:softHyphen/>
              <w:t>го. Ходьба и бег врассыпную по всему залу.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 xml:space="preserve">Общеразвивающие упражнения с кубиком. </w:t>
            </w: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в длину с места через шнур.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Перебрасывание мячей друг </w:t>
            </w:r>
            <w:proofErr w:type="spellStart"/>
            <w:proofErr w:type="gramStart"/>
            <w:r w:rsidRPr="00B51CBB">
              <w:rPr>
                <w:color w:val="000000"/>
              </w:rPr>
              <w:t>друг</w:t>
            </w:r>
            <w:proofErr w:type="spellEnd"/>
            <w:proofErr w:type="gramEnd"/>
            <w:r w:rsidRPr="00B51CBB">
              <w:rPr>
                <w:color w:val="000000"/>
              </w:rPr>
              <w:t>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«Котята и щенята».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 Игра малой по</w:t>
            </w:r>
            <w:r w:rsidRPr="00B51CBB">
              <w:rPr>
                <w:color w:val="000000"/>
              </w:rPr>
              <w:softHyphen/>
              <w:t>движности по выбору детей.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101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прыжках через короткую скакалку; в перебра</w:t>
            </w:r>
            <w:r w:rsidRPr="00B51CBB">
              <w:softHyphen/>
              <w:t>сывании мячей, в метании.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</w:rPr>
              <w:t>Основные виды движений</w:t>
            </w:r>
            <w:r w:rsidRPr="00B51CBB">
              <w:t xml:space="preserve"> 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1.Прыжки через короткую скакалку на двух ногах на месте.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2.Перебрасывание мячей друг другу в парах (двумя ру</w:t>
            </w:r>
            <w:r w:rsidRPr="00B51CBB">
              <w:rPr>
                <w:color w:val="000000"/>
              </w:rPr>
              <w:softHyphen/>
              <w:t>ками из-за головы) (дистанция 2 м).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3.Метание мешочков на дальность правой и левой ру</w:t>
            </w:r>
            <w:r w:rsidRPr="00B51CBB">
              <w:rPr>
                <w:color w:val="000000"/>
              </w:rPr>
              <w:softHyphen/>
              <w:t>кой.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102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 оста</w:t>
            </w:r>
            <w:r w:rsidRPr="00B51CBB">
              <w:softHyphen/>
              <w:t>новкой по сигналу воспитателя; ходьбе и бегу по кругу; повто</w:t>
            </w:r>
            <w:r w:rsidRPr="00B51CBB">
              <w:softHyphen/>
              <w:t>рить задания с бегом и прыжка</w:t>
            </w:r>
            <w:r w:rsidRPr="00B51CBB">
              <w:softHyphen/>
              <w:t>ми.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</w:rPr>
              <w:t xml:space="preserve">I часть. </w:t>
            </w:r>
            <w:r w:rsidRPr="00B51CBB">
              <w:t xml:space="preserve">Ходьба в колонне по одному с выполнением </w:t>
            </w:r>
            <w:proofErr w:type="gramStart"/>
            <w:r w:rsidRPr="00B51CBB">
              <w:t>за</w:t>
            </w:r>
            <w:r w:rsidRPr="00B51CBB">
              <w:softHyphen/>
              <w:t xml:space="preserve"> </w:t>
            </w:r>
            <w:proofErr w:type="spellStart"/>
            <w:r w:rsidRPr="00B51CBB">
              <w:rPr>
                <w:color w:val="000000"/>
              </w:rPr>
              <w:t>даний</w:t>
            </w:r>
            <w:proofErr w:type="spellEnd"/>
            <w:proofErr w:type="gramEnd"/>
            <w:r w:rsidRPr="00B51CBB">
              <w:rPr>
                <w:color w:val="000000"/>
              </w:rPr>
              <w:t xml:space="preserve"> по сигналу. Ходьба и бег врассыпную.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«Попади в корзину». «Подбрось </w:t>
            </w:r>
            <w:r w:rsidRPr="00B51CBB">
              <w:rPr>
                <w:b/>
                <w:bCs/>
                <w:color w:val="000000"/>
              </w:rPr>
              <w:t xml:space="preserve">— </w:t>
            </w:r>
            <w:r w:rsidRPr="00B51CBB">
              <w:rPr>
                <w:color w:val="000000"/>
              </w:rPr>
              <w:t>поймай». Подвижная игра «Удочка».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103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с высо</w:t>
            </w:r>
            <w:r w:rsidRPr="00B51CBB">
              <w:softHyphen/>
              <w:t>ким подниманием колен, беге врассыпную, в ползании по ска</w:t>
            </w:r>
            <w:r w:rsidRPr="00B51CBB">
              <w:softHyphen/>
              <w:t>мейке; повторить метание в вер</w:t>
            </w:r>
            <w:r w:rsidRPr="00B51CBB">
              <w:softHyphen/>
              <w:t>тикальную цель.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Ходьба в колонне по одному; по сигналу ходьба, высоко поднимая колени, руки на пояс (темп средний); бег врассыпную. Ходьба с перешагиванием через шнуры попеременно правой и левой ногой.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Общеразвивающие упражнения с палкой.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 xml:space="preserve">Метание в вертикальную цель (щит с круговой </w:t>
            </w:r>
            <w:r w:rsidRPr="00B51CBB">
              <w:rPr>
                <w:color w:val="000000"/>
              </w:rPr>
              <w:lastRenderedPageBreak/>
              <w:t>мише</w:t>
            </w:r>
            <w:r w:rsidRPr="00B51CBB">
              <w:rPr>
                <w:color w:val="000000"/>
              </w:rPr>
              <w:softHyphen/>
              <w:t>нью диаметром 50 см, нижний край щита располагается на уровне глаз ребенка), с расстояния 1,5—2 м правой и левой рукой (способ — от плеча).</w:t>
            </w:r>
          </w:p>
          <w:p w:rsidR="007A57C2" w:rsidRPr="00B51CBB" w:rsidRDefault="007A57C2" w:rsidP="00616893">
            <w:pPr>
              <w:numPr>
                <w:ilvl w:val="0"/>
                <w:numId w:val="22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Ползание по гимнастической скамейке на животе.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Подвижная игра «Зайцы и волк».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 часть. </w:t>
            </w:r>
            <w:r w:rsidRPr="00B51CBB">
              <w:rPr>
                <w:color w:val="000000"/>
              </w:rPr>
              <w:t>Игра малой подвижности «Найдем зайца».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104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ползании; мета</w:t>
            </w:r>
            <w:r w:rsidRPr="00B51CBB">
              <w:softHyphen/>
              <w:t>нии в вертикальную цель.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1.Метание в вертикальную цель с расстояния 2 м.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2.Ползание по гимнастической скамейке с опорой на ладони и ступни.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  <w:lang w:val="en-US"/>
              </w:rPr>
              <w:t>3.</w:t>
            </w:r>
            <w:r w:rsidRPr="00B51CBB">
              <w:rPr>
                <w:color w:val="000000"/>
              </w:rPr>
              <w:t>Прыжки через короткую скакалку.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105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па</w:t>
            </w:r>
            <w:r w:rsidRPr="00B51CBB">
              <w:softHyphen/>
              <w:t>рами; закреплять прыжки через короткую скакалку, умение пе</w:t>
            </w:r>
            <w:r w:rsidRPr="00B51CBB">
              <w:softHyphen/>
              <w:t>рестраиваться по ходу движе</w:t>
            </w:r>
            <w:r w:rsidRPr="00B51CBB">
              <w:softHyphen/>
              <w:t>ния.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одному, по сигналу пе</w:t>
            </w:r>
            <w:r w:rsidRPr="00B51CBB">
              <w:rPr>
                <w:color w:val="000000"/>
              </w:rPr>
              <w:softHyphen/>
              <w:t>рестроение в пары; ходьба парами, бег врассыпную, в колонне по одному. Ходьба «змейкой» между предме</w:t>
            </w:r>
            <w:r w:rsidRPr="00B51CBB">
              <w:rPr>
                <w:color w:val="000000"/>
              </w:rPr>
              <w:softHyphen/>
              <w:t>тами.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«Не урони». «Не за</w:t>
            </w:r>
            <w:r w:rsidRPr="00B51CBB">
              <w:rPr>
                <w:color w:val="000000"/>
              </w:rPr>
              <w:softHyphen/>
              <w:t>день». «Бегом по дорожке». Подвижная игра «Пробеги тихо».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малой подвижности «Кто ушел?».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106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ходьбу и бег с вы</w:t>
            </w:r>
            <w:r w:rsidRPr="00B51CBB">
              <w:softHyphen/>
              <w:t>полнением заданий; упражнять в сохранении устойчивого рав</w:t>
            </w:r>
            <w:r w:rsidRPr="00B51CBB">
              <w:softHyphen/>
              <w:t>новесия при ходьбе по повы</w:t>
            </w:r>
            <w:r w:rsidRPr="00B51CBB">
              <w:softHyphen/>
              <w:t>шенной опоре в прыжках.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 xml:space="preserve">Ходьба в колонне по одному; по сигналу ходьба в </w:t>
            </w:r>
            <w:proofErr w:type="spellStart"/>
            <w:r w:rsidRPr="00B51CBB">
              <w:rPr>
                <w:color w:val="000000"/>
              </w:rPr>
              <w:t>полуприсяде</w:t>
            </w:r>
            <w:proofErr w:type="spellEnd"/>
            <w:r w:rsidRPr="00B51CBB">
              <w:rPr>
                <w:color w:val="000000"/>
              </w:rPr>
              <w:t xml:space="preserve"> (не более 15 с), ходьба, высоко поднимая колени, ходьба мелким, семенящим шагом в чередовании с обычной ходьбой; бег в колонне по одному.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Общеразвивающие упражнения с мячом.</w:t>
            </w:r>
          </w:p>
          <w:p w:rsidR="007A57C2" w:rsidRPr="00B51CBB" w:rsidRDefault="007A57C2" w:rsidP="00616893">
            <w:pPr>
              <w:pStyle w:val="ad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Основные виды движений</w:t>
            </w:r>
          </w:p>
          <w:p w:rsidR="007A57C2" w:rsidRPr="00B51CBB" w:rsidRDefault="007A57C2" w:rsidP="00616893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Равновесие — ходьба по скамейке с мешочком на го</w:t>
            </w:r>
            <w:r w:rsidRPr="00B51CBB">
              <w:rPr>
                <w:color w:val="000000"/>
              </w:rPr>
              <w:softHyphen/>
              <w:t>лове, руки в стороны.</w:t>
            </w:r>
          </w:p>
          <w:p w:rsidR="007A57C2" w:rsidRPr="00B51CBB" w:rsidRDefault="007A57C2" w:rsidP="00616893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Прыжки на двух ногах через шнур справа и слева, про</w:t>
            </w:r>
            <w:r w:rsidRPr="00B51CBB">
              <w:rPr>
                <w:color w:val="000000"/>
              </w:rPr>
              <w:softHyphen/>
              <w:t>двигаясь вперед (дистанция 3 м).</w:t>
            </w:r>
          </w:p>
          <w:p w:rsidR="007A57C2" w:rsidRPr="00B51CBB" w:rsidRDefault="007A57C2" w:rsidP="00616893">
            <w:pPr>
              <w:pStyle w:val="ad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Подвижная игра «У медведя </w:t>
            </w:r>
            <w:proofErr w:type="gramStart"/>
            <w:r w:rsidRPr="00B51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  <w:r w:rsidRPr="00B51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бору».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107</w:t>
            </w: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Повторить лазанье на гимна</w:t>
            </w:r>
            <w:r w:rsidRPr="00B51CBB">
              <w:softHyphen/>
              <w:t>стическую стенку, упражнять в равновесии.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color w:val="000000"/>
              </w:rPr>
            </w:pPr>
            <w:r w:rsidRPr="00B51CBB">
              <w:rPr>
                <w:color w:val="000000"/>
              </w:rPr>
              <w:t>1.Лазанье на гимнастическую стенку и спуск с нее (2 раза).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color w:val="000000"/>
              </w:rPr>
              <w:t>2.Равновесие — ходьба по доске, лежащей на полу, на носках, руки за головой (2 раза).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981ABD">
        <w:trPr>
          <w:trHeight w:val="2622"/>
        </w:trPr>
        <w:tc>
          <w:tcPr>
            <w:tcW w:w="1277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851" w:type="dxa"/>
          </w:tcPr>
          <w:p w:rsidR="007A57C2" w:rsidRPr="00857FF4" w:rsidRDefault="007A57C2" w:rsidP="00616893">
            <w:pPr>
              <w:jc w:val="both"/>
            </w:pPr>
            <w:r w:rsidRPr="00857FF4">
              <w:t>108</w:t>
            </w: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2551" w:type="dxa"/>
          </w:tcPr>
          <w:p w:rsidR="007A57C2" w:rsidRPr="00B51CBB" w:rsidRDefault="007A57C2" w:rsidP="00616893">
            <w:pPr>
              <w:jc w:val="both"/>
            </w:pPr>
            <w:r w:rsidRPr="00B51CBB">
              <w:t>Упражнять в ходьбе и беге с изменением направления дви</w:t>
            </w:r>
            <w:r w:rsidRPr="00B51CBB">
              <w:softHyphen/>
              <w:t>жения, в подбрасывании и ловле мяча; повторить игры с мячом, прыжками и бегом.</w:t>
            </w:r>
          </w:p>
        </w:tc>
        <w:tc>
          <w:tcPr>
            <w:tcW w:w="5953" w:type="dxa"/>
          </w:tcPr>
          <w:p w:rsidR="007A57C2" w:rsidRPr="00B51CBB" w:rsidRDefault="007A57C2" w:rsidP="00616893">
            <w:pPr>
              <w:jc w:val="both"/>
            </w:pPr>
            <w:r w:rsidRPr="00B51CBB">
              <w:rPr>
                <w:iCs/>
                <w:color w:val="000000"/>
              </w:rPr>
              <w:t>Основные виды движений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Ходьба в колонне по одному, ходьба с измене</w:t>
            </w:r>
            <w:r w:rsidRPr="00B51CBB">
              <w:rPr>
                <w:color w:val="000000"/>
              </w:rPr>
              <w:softHyphen/>
              <w:t>нием направления движения по сигналу. Ходьба по кругу, остановка и поворот кругом, продолжение ходьбы.</w:t>
            </w:r>
          </w:p>
          <w:p w:rsidR="007A57C2" w:rsidRPr="00B51CBB" w:rsidRDefault="007A57C2" w:rsidP="00616893">
            <w:pPr>
              <w:jc w:val="both"/>
              <w:rPr>
                <w:b/>
                <w:bCs/>
                <w:color w:val="000000"/>
              </w:rPr>
            </w:pPr>
            <w:r w:rsidRPr="00B51CBB">
              <w:rPr>
                <w:b/>
                <w:bCs/>
                <w:color w:val="000000"/>
                <w:lang w:val="en-US"/>
              </w:rPr>
              <w:t>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iCs/>
                <w:color w:val="000000"/>
              </w:rPr>
              <w:t>Игровые упражнения.</w:t>
            </w:r>
            <w:r w:rsidRPr="00B51CBB">
              <w:rPr>
                <w:color w:val="000000"/>
              </w:rPr>
              <w:t xml:space="preserve"> «Подбрось — поймай». «Кто быстрее по дорожке». Подвижная игра «Самолеты».</w:t>
            </w:r>
          </w:p>
          <w:p w:rsidR="007A57C2" w:rsidRPr="00B51CBB" w:rsidRDefault="007A57C2" w:rsidP="00616893">
            <w:pPr>
              <w:jc w:val="both"/>
            </w:pPr>
            <w:r w:rsidRPr="00B51CBB">
              <w:rPr>
                <w:b/>
                <w:bCs/>
                <w:color w:val="000000"/>
                <w:lang w:val="en-US"/>
              </w:rPr>
              <w:t>III</w:t>
            </w:r>
            <w:r w:rsidRPr="00B51CBB">
              <w:rPr>
                <w:b/>
                <w:bCs/>
                <w:color w:val="000000"/>
              </w:rPr>
              <w:t xml:space="preserve">часть. </w:t>
            </w:r>
            <w:r w:rsidRPr="00B51CBB">
              <w:rPr>
                <w:color w:val="000000"/>
              </w:rPr>
              <w:t>Игра «Угадай, кто позвал».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</w:tbl>
    <w:p w:rsidR="00BE5871" w:rsidRPr="00616893" w:rsidRDefault="00BE5871" w:rsidP="00616893">
      <w:pPr>
        <w:pStyle w:val="a7"/>
        <w:jc w:val="both"/>
        <w:rPr>
          <w:rStyle w:val="FontStyle266"/>
          <w:szCs w:val="24"/>
        </w:rPr>
      </w:pPr>
    </w:p>
    <w:p w:rsidR="00BE5871" w:rsidRPr="00B40D40" w:rsidRDefault="00BE5871" w:rsidP="00616893">
      <w:pPr>
        <w:pStyle w:val="a7"/>
        <w:jc w:val="both"/>
        <w:rPr>
          <w:rStyle w:val="FontStyle266"/>
          <w:sz w:val="24"/>
          <w:szCs w:val="24"/>
        </w:rPr>
      </w:pPr>
    </w:p>
    <w:p w:rsidR="00BE5871" w:rsidRPr="00B40D40" w:rsidRDefault="00BE5871" w:rsidP="00616893">
      <w:pPr>
        <w:pStyle w:val="a7"/>
        <w:jc w:val="both"/>
        <w:rPr>
          <w:rStyle w:val="FontStyle266"/>
          <w:sz w:val="24"/>
          <w:szCs w:val="24"/>
        </w:rPr>
      </w:pPr>
    </w:p>
    <w:tbl>
      <w:tblPr>
        <w:tblStyle w:val="a8"/>
        <w:tblW w:w="15495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709"/>
        <w:gridCol w:w="2835"/>
        <w:gridCol w:w="5953"/>
        <w:gridCol w:w="1985"/>
        <w:gridCol w:w="1920"/>
      </w:tblGrid>
      <w:tr w:rsidR="007A57C2" w:rsidRPr="00857FF4" w:rsidTr="007A57C2">
        <w:trPr>
          <w:trHeight w:val="547"/>
        </w:trPr>
        <w:tc>
          <w:tcPr>
            <w:tcW w:w="1101" w:type="dxa"/>
            <w:vMerge w:val="restart"/>
          </w:tcPr>
          <w:p w:rsidR="007A57C2" w:rsidRPr="00857FF4" w:rsidRDefault="007A57C2" w:rsidP="00616893">
            <w:pPr>
              <w:jc w:val="both"/>
            </w:pPr>
            <w:r>
              <w:t>Июнь</w:t>
            </w: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109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 w:rsidRPr="00857FF4">
              <w:t>Упражнять в ходьбе парами</w:t>
            </w:r>
            <w:r>
              <w:t>; ходьбе и беге врассыпную; в сохранении равновесия на повышенной опоре; в прыжках.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C80AAD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 xml:space="preserve">Ходьба </w:t>
            </w:r>
            <w:r>
              <w:rPr>
                <w:color w:val="000000"/>
              </w:rPr>
              <w:t>в колонне по одному, перестроение в пары в движении; ходьба и бег врассыпную.</w:t>
            </w:r>
          </w:p>
          <w:p w:rsidR="007A57C2" w:rsidRPr="00857FF4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F73DF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Общеразвивающие упражнения</w:t>
            </w:r>
            <w:r>
              <w:rPr>
                <w:color w:val="000000"/>
              </w:rPr>
              <w:t xml:space="preserve"> с кубиками</w:t>
            </w:r>
            <w:r w:rsidRPr="00857FF4">
              <w:rPr>
                <w:color w:val="000000"/>
              </w:rPr>
              <w:t>.</w:t>
            </w:r>
          </w:p>
          <w:p w:rsidR="007A57C2" w:rsidRPr="00857FF4" w:rsidRDefault="007A57C2" w:rsidP="00616893">
            <w:pPr>
              <w:jc w:val="both"/>
            </w:pPr>
            <w:r w:rsidRPr="00857FF4">
              <w:rPr>
                <w:iCs/>
                <w:color w:val="000000"/>
              </w:rPr>
              <w:t>Основные виды движений</w:t>
            </w:r>
          </w:p>
          <w:p w:rsidR="007A57C2" w:rsidRPr="00EC26D4" w:rsidRDefault="007A57C2" w:rsidP="00616893">
            <w:pPr>
              <w:pStyle w:val="ad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•Равновеси</w:t>
            </w:r>
            <w:proofErr w:type="gramStart"/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ходьба по гимнастической скамейке боком приставным шагом, руки за головой. </w:t>
            </w:r>
          </w:p>
          <w:p w:rsidR="007A57C2" w:rsidRPr="00EC26D4" w:rsidRDefault="007A57C2" w:rsidP="00616893">
            <w:pPr>
              <w:pStyle w:val="ad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двух нога</w:t>
            </w:r>
            <w:proofErr w:type="gramStart"/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х-</w:t>
            </w:r>
            <w:proofErr w:type="gramEnd"/>
            <w:r w:rsidRPr="00EC2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прыжком ноги врозь, прыжком ноги вместе.</w:t>
            </w:r>
          </w:p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 «Лиса и куры».</w:t>
            </w:r>
          </w:p>
          <w:p w:rsidR="007A57C2" w:rsidRPr="00857FF4" w:rsidRDefault="007A57C2" w:rsidP="00616893">
            <w:pPr>
              <w:jc w:val="both"/>
            </w:pPr>
            <w:r w:rsidRPr="00EA20C3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Игра малой подвижности.</w:t>
            </w:r>
            <w:r>
              <w:rPr>
                <w:color w:val="000000"/>
              </w:rPr>
              <w:t xml:space="preserve"> «Найдем цыпленка»</w:t>
            </w:r>
          </w:p>
        </w:tc>
        <w:tc>
          <w:tcPr>
            <w:tcW w:w="1985" w:type="dxa"/>
            <w:vMerge w:val="restart"/>
          </w:tcPr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Маэмай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Үз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төсеңне</w:t>
            </w:r>
            <w:proofErr w:type="spellEnd"/>
            <w:r w:rsidRPr="00784755">
              <w:t xml:space="preserve"> тап» </w:t>
            </w:r>
            <w:proofErr w:type="spellStart"/>
            <w:r w:rsidRPr="00784755">
              <w:t>уены</w:t>
            </w:r>
            <w:proofErr w:type="spellEnd"/>
            <w:r w:rsidRPr="00784755">
              <w:t xml:space="preserve">. </w:t>
            </w:r>
          </w:p>
          <w:p w:rsidR="007A57C2" w:rsidRPr="003E1EE0" w:rsidRDefault="007A57C2" w:rsidP="00616893">
            <w:pPr>
              <w:jc w:val="both"/>
            </w:pPr>
            <w:r w:rsidRPr="003E1EE0"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>
              <w:t xml:space="preserve"> </w:t>
            </w:r>
            <w:r w:rsidRPr="00784755">
              <w:t>«</w:t>
            </w:r>
            <w:proofErr w:type="spellStart"/>
            <w:r w:rsidRPr="00784755">
              <w:t>Кошчыклар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«Физкультурные занятия в </w:t>
            </w:r>
            <w:r>
              <w:rPr>
                <w:bCs/>
                <w:color w:val="000000"/>
                <w:shd w:val="clear" w:color="auto" w:fill="FFFFFF"/>
              </w:rPr>
              <w:lastRenderedPageBreak/>
              <w:t>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t xml:space="preserve"> </w:t>
            </w: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110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 w:rsidRPr="00857FF4">
              <w:t>Упражнять в ходьбе парами</w:t>
            </w:r>
            <w:r>
              <w:t xml:space="preserve">; ходьбе и беге врассыпную; в </w:t>
            </w:r>
            <w:r>
              <w:lastRenderedPageBreak/>
              <w:t>сохранении равновесия на повышенной опоре; в прыжках.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</w:pPr>
            <w:r>
              <w:lastRenderedPageBreak/>
              <w:t>Основные виды движений.</w:t>
            </w:r>
          </w:p>
          <w:p w:rsidR="007A57C2" w:rsidRPr="00EC26D4" w:rsidRDefault="007A57C2" w:rsidP="00616893">
            <w:pPr>
              <w:pStyle w:val="ad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6D4">
              <w:rPr>
                <w:rFonts w:ascii="Times New Roman" w:hAnsi="Times New Roman" w:cs="Times New Roman"/>
                <w:sz w:val="24"/>
                <w:szCs w:val="24"/>
              </w:rPr>
              <w:t>Равновеси</w:t>
            </w:r>
            <w:proofErr w:type="gramStart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 приставным шагом, на середине </w:t>
            </w:r>
            <w:r w:rsidRPr="00EC26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скамьи перешагнуть через набивной мяч и пройти дальше.</w:t>
            </w:r>
          </w:p>
          <w:p w:rsidR="007A57C2" w:rsidRPr="00EC26D4" w:rsidRDefault="007A57C2" w:rsidP="00616893">
            <w:pPr>
              <w:pStyle w:val="ad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6D4"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правой и левой ноге до </w:t>
            </w:r>
            <w:proofErr w:type="spellStart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>кудика</w:t>
            </w:r>
            <w:proofErr w:type="spellEnd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57C2" w:rsidRPr="00EC26D4" w:rsidRDefault="007A57C2" w:rsidP="00616893">
            <w:pPr>
              <w:pStyle w:val="ad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>Игравые</w:t>
            </w:r>
            <w:proofErr w:type="spellEnd"/>
            <w:r w:rsidRPr="00EC26D4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с мячом «Мяч по кругу».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111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proofErr w:type="gramStart"/>
            <w:r>
              <w:t>Повторить ходьбу со сменной ведущего, с поиском своего места в колонне; упражнять в прыжках с препятствием; развивать ловкость при метании на дальность.</w:t>
            </w:r>
            <w:proofErr w:type="gramEnd"/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C80AAD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 </w:t>
            </w:r>
            <w:r w:rsidRPr="00857FF4">
              <w:rPr>
                <w:color w:val="000000"/>
              </w:rPr>
              <w:t xml:space="preserve">Ходьба </w:t>
            </w:r>
            <w:r>
              <w:rPr>
                <w:color w:val="000000"/>
              </w:rPr>
              <w:t xml:space="preserve">в колонне по одному, по сигналу воспитателя смена ведущего колонны; ходьба и бег врассыпную; </w:t>
            </w:r>
            <w:proofErr w:type="spellStart"/>
            <w:r>
              <w:rPr>
                <w:color w:val="000000"/>
              </w:rPr>
              <w:t>перестраение</w:t>
            </w:r>
            <w:proofErr w:type="spellEnd"/>
            <w:r>
              <w:rPr>
                <w:color w:val="000000"/>
              </w:rPr>
              <w:t xml:space="preserve"> в колонну по одному в движении, найти свое место в колонне.</w:t>
            </w:r>
          </w:p>
          <w:p w:rsidR="007A57C2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F73DF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>
              <w:rPr>
                <w:color w:val="000000"/>
              </w:rPr>
              <w:t>Общеразвивающ</w:t>
            </w:r>
            <w:r w:rsidRPr="00857FF4">
              <w:rPr>
                <w:color w:val="000000"/>
              </w:rPr>
              <w:t>ие упражнения</w:t>
            </w:r>
            <w:r>
              <w:rPr>
                <w:color w:val="000000"/>
              </w:rPr>
              <w:t xml:space="preserve"> с палками.</w:t>
            </w:r>
          </w:p>
          <w:p w:rsidR="007A57C2" w:rsidRPr="00857FF4" w:rsidRDefault="007A57C2" w:rsidP="00616893">
            <w:pPr>
              <w:jc w:val="both"/>
            </w:pPr>
            <w:r w:rsidRPr="00857FF4">
              <w:rPr>
                <w:iCs/>
                <w:color w:val="000000"/>
              </w:rPr>
              <w:t>Основные виды движений</w:t>
            </w:r>
            <w:r>
              <w:rPr>
                <w:iCs/>
                <w:color w:val="000000"/>
              </w:rPr>
              <w:t>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Прыжк</w:t>
            </w:r>
            <w:proofErr w:type="gramStart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 xml:space="preserve"> перепрыгивание через 5 брусков, </w:t>
            </w:r>
            <w:proofErr w:type="spellStart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лежаших</w:t>
            </w:r>
            <w:proofErr w:type="spellEnd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 xml:space="preserve"> на расстоянии 40 см один от другого. Прыжки на двух ногах, используя энергичный взмах рук.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Метание мешочков на дальность правой и левой рукой.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Подвижная игра «Совушка».</w:t>
            </w:r>
          </w:p>
          <w:p w:rsidR="007A57C2" w:rsidRPr="00487006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527CB4">
              <w:rPr>
                <w:bCs/>
                <w:color w:val="000000"/>
              </w:rPr>
              <w:t>Ходьба в колонне по одному.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12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proofErr w:type="gramStart"/>
            <w:r>
              <w:t>Повторить ходьбу со сменной ведущего, с поиском своего места в колонне; упражнять в прыжках с препятствием; развивать ловкость при метании на дальность.</w:t>
            </w:r>
            <w:proofErr w:type="gramEnd"/>
          </w:p>
        </w:tc>
        <w:tc>
          <w:tcPr>
            <w:tcW w:w="5953" w:type="dxa"/>
          </w:tcPr>
          <w:p w:rsidR="007A57C2" w:rsidRPr="001F1E6D" w:rsidRDefault="007A57C2" w:rsidP="00616893">
            <w:pPr>
              <w:jc w:val="both"/>
              <w:rPr>
                <w:b/>
              </w:rPr>
            </w:pPr>
            <w:r w:rsidRPr="001F1E6D">
              <w:rPr>
                <w:b/>
                <w:iCs/>
                <w:color w:val="000000"/>
              </w:rPr>
              <w:t>Основные виды движений.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Прыжки через шнур справа и слева от него, продвигаясь вперед. Дистанция 3 м.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Метание мешочков на дальность правой и левой рукой.</w:t>
            </w:r>
          </w:p>
          <w:p w:rsidR="007A57C2" w:rsidRPr="00527CB4" w:rsidRDefault="007A57C2" w:rsidP="00616893">
            <w:pPr>
              <w:pStyle w:val="ad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>Игровые</w:t>
            </w:r>
            <w:proofErr w:type="gramEnd"/>
            <w:r w:rsidRPr="00527CB4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«Мяч через сетку».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13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и беге между предметами; повторить прокатывание мячей друг другу, ползание по скамейке с опорой на ладони и ступни.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C80AAD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 Ходьба в колонне по одному, ходьба на носках мелким, семенящим шаго</w:t>
            </w:r>
            <w:proofErr w:type="gramStart"/>
            <w:r>
              <w:rPr>
                <w:bCs/>
                <w:color w:val="000000"/>
              </w:rPr>
              <w:t>м-</w:t>
            </w:r>
            <w:proofErr w:type="gramEnd"/>
            <w:r>
              <w:rPr>
                <w:bCs/>
                <w:color w:val="000000"/>
              </w:rPr>
              <w:t xml:space="preserve"> «мышки»; ходьба и бег 5-6 предметами, поставленными в ряд.</w:t>
            </w:r>
          </w:p>
          <w:p w:rsidR="007A57C2" w:rsidRPr="001F1E6D" w:rsidRDefault="007A57C2" w:rsidP="00616893">
            <w:pPr>
              <w:jc w:val="both"/>
              <w:rPr>
                <w:b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F73DF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1F1E6D">
              <w:rPr>
                <w:b/>
                <w:color w:val="000000"/>
              </w:rPr>
              <w:t>Общеразвивающие упражнения.</w:t>
            </w:r>
          </w:p>
          <w:p w:rsidR="007A57C2" w:rsidRPr="001F1E6D" w:rsidRDefault="007A57C2" w:rsidP="00616893">
            <w:pPr>
              <w:jc w:val="both"/>
              <w:rPr>
                <w:b/>
              </w:rPr>
            </w:pPr>
            <w:r w:rsidRPr="001F1E6D">
              <w:rPr>
                <w:b/>
                <w:iCs/>
                <w:color w:val="000000"/>
              </w:rPr>
              <w:t>Основные виды движений.</w:t>
            </w:r>
          </w:p>
          <w:p w:rsidR="007A57C2" w:rsidRPr="001F1E6D" w:rsidRDefault="007A57C2" w:rsidP="00616893">
            <w:pPr>
              <w:pStyle w:val="ad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E6D">
              <w:rPr>
                <w:rFonts w:ascii="Times New Roman" w:hAnsi="Times New Roman" w:cs="Times New Roman"/>
                <w:sz w:val="24"/>
                <w:szCs w:val="24"/>
              </w:rPr>
              <w:t>Прокатывание мячей друг другу из положения, сидя на пятках.</w:t>
            </w:r>
          </w:p>
          <w:p w:rsidR="007A57C2" w:rsidRPr="001F1E6D" w:rsidRDefault="007A57C2" w:rsidP="00616893">
            <w:pPr>
              <w:pStyle w:val="ad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E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Ползание по гимнастической скамейке с опорой на ладони и колени.</w:t>
            </w:r>
          </w:p>
          <w:p w:rsidR="007A57C2" w:rsidRPr="001F1E6D" w:rsidRDefault="007A57C2" w:rsidP="00616893">
            <w:pPr>
              <w:pStyle w:val="ad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E6D">
              <w:rPr>
                <w:rFonts w:ascii="Times New Roman" w:hAnsi="Times New Roman" w:cs="Times New Roman"/>
                <w:sz w:val="24"/>
                <w:szCs w:val="24"/>
              </w:rPr>
              <w:t>Подвижная игра «Найди пару».</w:t>
            </w:r>
          </w:p>
          <w:p w:rsidR="007A57C2" w:rsidRPr="001F1E6D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14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и беге между предметами; повторить прокатывание мячей друг другу, ползание по скамейке с опорой на ладони и ступни.</w:t>
            </w:r>
          </w:p>
        </w:tc>
        <w:tc>
          <w:tcPr>
            <w:tcW w:w="5953" w:type="dxa"/>
          </w:tcPr>
          <w:p w:rsidR="007A57C2" w:rsidRPr="001F1E6D" w:rsidRDefault="007A57C2" w:rsidP="00616893">
            <w:pPr>
              <w:jc w:val="both"/>
              <w:rPr>
                <w:b/>
              </w:rPr>
            </w:pPr>
            <w:r w:rsidRPr="001F1E6D">
              <w:rPr>
                <w:b/>
                <w:iCs/>
                <w:color w:val="000000"/>
              </w:rPr>
              <w:t>Основные виды движений.</w:t>
            </w:r>
          </w:p>
          <w:p w:rsidR="007A57C2" w:rsidRPr="00ED7E2F" w:rsidRDefault="007A57C2" w:rsidP="00616893">
            <w:pPr>
              <w:pStyle w:val="ad"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E2F">
              <w:rPr>
                <w:rFonts w:ascii="Times New Roman" w:hAnsi="Times New Roman" w:cs="Times New Roman"/>
                <w:sz w:val="24"/>
                <w:szCs w:val="24"/>
              </w:rPr>
              <w:t>Метание мешочков в вертикальную цель с расстояния 2,5 м.</w:t>
            </w:r>
          </w:p>
          <w:p w:rsidR="007A57C2" w:rsidRPr="00ED7E2F" w:rsidRDefault="007A57C2" w:rsidP="00616893">
            <w:pPr>
              <w:pStyle w:val="ad"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E2F">
              <w:rPr>
                <w:rFonts w:ascii="Times New Roman" w:hAnsi="Times New Roman" w:cs="Times New Roman"/>
                <w:sz w:val="24"/>
                <w:szCs w:val="24"/>
              </w:rPr>
              <w:t>Лазание под дугу, не касаясь руками земли.</w:t>
            </w:r>
          </w:p>
          <w:p w:rsidR="007A57C2" w:rsidRPr="00ED7E2F" w:rsidRDefault="007A57C2" w:rsidP="00616893">
            <w:pPr>
              <w:pStyle w:val="ad"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E2F">
              <w:rPr>
                <w:rFonts w:ascii="Times New Roman" w:hAnsi="Times New Roman" w:cs="Times New Roman"/>
                <w:sz w:val="24"/>
                <w:szCs w:val="24"/>
              </w:rPr>
              <w:t>Прыжки на правой и левой  ноге, продвигаясь вперед. Дистанция 3м.</w:t>
            </w:r>
          </w:p>
          <w:p w:rsidR="007A57C2" w:rsidRPr="00ED7E2F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15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и беге с перешагиванием через препятствие; повторить упражнения в лазанье и равновесии.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C80AAD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  Ходьба в колонне по одному, ходьба и бег с перешагиванием через бруски; ходьба и бег врассыпную.</w:t>
            </w:r>
          </w:p>
          <w:p w:rsidR="007A57C2" w:rsidRPr="001F1E6D" w:rsidRDefault="007A57C2" w:rsidP="00616893">
            <w:pPr>
              <w:jc w:val="both"/>
              <w:rPr>
                <w:b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F73DF">
              <w:rPr>
                <w:b/>
                <w:b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1F1E6D">
              <w:rPr>
                <w:b/>
                <w:color w:val="000000"/>
              </w:rPr>
              <w:t>Общеразвивающие упражнения</w:t>
            </w:r>
            <w:r>
              <w:rPr>
                <w:b/>
                <w:color w:val="000000"/>
              </w:rPr>
              <w:t xml:space="preserve"> с мячом</w:t>
            </w:r>
            <w:r w:rsidRPr="001F1E6D">
              <w:rPr>
                <w:b/>
                <w:color w:val="000000"/>
              </w:rPr>
              <w:t>.</w:t>
            </w:r>
          </w:p>
          <w:p w:rsidR="007A57C2" w:rsidRPr="001F1E6D" w:rsidRDefault="007A57C2" w:rsidP="00616893">
            <w:pPr>
              <w:jc w:val="both"/>
              <w:rPr>
                <w:b/>
              </w:rPr>
            </w:pPr>
            <w:r>
              <w:t xml:space="preserve"> </w:t>
            </w:r>
            <w:r w:rsidRPr="001F1E6D">
              <w:rPr>
                <w:b/>
                <w:iCs/>
                <w:color w:val="000000"/>
              </w:rPr>
              <w:t>Основные виды движений.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Лазанье по гимнастической стенке, переход на другой пролет и спуск.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Равновеси</w:t>
            </w:r>
            <w:proofErr w:type="gramStart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доске, лежащей на полу, перешагивая через кубики, поставленные на расстоянии одного шага ребенка.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proofErr w:type="spellStart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A57C2" w:rsidRPr="00ED7E2F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Игра малой подвижности. 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rPr>
          <w:trHeight w:val="2145"/>
        </w:trPr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16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и беге с перешагиванием через препятствие; повторить упражнения в лазанье и равновесии. </w:t>
            </w:r>
          </w:p>
        </w:tc>
        <w:tc>
          <w:tcPr>
            <w:tcW w:w="5953" w:type="dxa"/>
          </w:tcPr>
          <w:p w:rsidR="007A57C2" w:rsidRPr="001F1E6D" w:rsidRDefault="007A57C2" w:rsidP="00616893">
            <w:pPr>
              <w:jc w:val="both"/>
              <w:rPr>
                <w:b/>
              </w:rPr>
            </w:pPr>
            <w:r w:rsidRPr="001F1E6D">
              <w:rPr>
                <w:b/>
                <w:iCs/>
                <w:color w:val="000000"/>
              </w:rPr>
              <w:t>Основные виды движений.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Лазанье по гимнастической стенке,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переход на другой пролет, спуск.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Равновеси</w:t>
            </w:r>
            <w:proofErr w:type="gramStart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3D2C16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доске, лежащей на полу, перешагивая через набивные мячи.</w:t>
            </w:r>
          </w:p>
          <w:p w:rsidR="007A57C2" w:rsidRPr="003D2C16" w:rsidRDefault="007A57C2" w:rsidP="00616893">
            <w:pPr>
              <w:pStyle w:val="ad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C16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между кеглями, поставленными в ряд.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rPr>
          <w:trHeight w:val="547"/>
        </w:trPr>
        <w:tc>
          <w:tcPr>
            <w:tcW w:w="1101" w:type="dxa"/>
            <w:vMerge w:val="restart"/>
          </w:tcPr>
          <w:p w:rsidR="007A57C2" w:rsidRPr="00CC5FB5" w:rsidRDefault="007A57C2" w:rsidP="00616893">
            <w:pPr>
              <w:jc w:val="both"/>
            </w:pPr>
            <w:r w:rsidRPr="00BA64CE">
              <w:t xml:space="preserve"> </w:t>
            </w:r>
            <w:r>
              <w:t>Июль</w:t>
            </w: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117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и беге по кругу; в </w:t>
            </w:r>
            <w:r>
              <w:lastRenderedPageBreak/>
              <w:t>сохранении равновесия при ходьбе на повышенной опоре; в прыжках через шнур.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>Ходьба в колонне по одному, ходьба по кругу, взявшись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>за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 xml:space="preserve">руки, с изменением направления движения </w:t>
            </w:r>
            <w:r w:rsidRPr="00E327A8">
              <w:rPr>
                <w:bCs/>
                <w:color w:val="000000"/>
              </w:rPr>
              <w:lastRenderedPageBreak/>
              <w:t>по сигналу воспитателя.</w:t>
            </w:r>
          </w:p>
          <w:p w:rsidR="007A57C2" w:rsidRDefault="007A57C2" w:rsidP="00616893">
            <w:pPr>
              <w:jc w:val="both"/>
            </w:pPr>
            <w:r>
              <w:rPr>
                <w:bCs/>
                <w:color w:val="000000"/>
              </w:rPr>
              <w:t>Перестро</w:t>
            </w:r>
            <w:r w:rsidRPr="00E327A8">
              <w:rPr>
                <w:bCs/>
                <w:color w:val="000000"/>
              </w:rPr>
              <w:t>ения в три колонны.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Общеразвивающие упражнения</w:t>
            </w:r>
            <w:r>
              <w:rPr>
                <w:color w:val="000000"/>
              </w:rPr>
              <w:t>.</w:t>
            </w:r>
          </w:p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</w:p>
          <w:p w:rsidR="007A57C2" w:rsidRPr="00E327A8" w:rsidRDefault="007A57C2" w:rsidP="00616893">
            <w:pPr>
              <w:pStyle w:val="ad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7A8">
              <w:rPr>
                <w:rFonts w:ascii="Times New Roman" w:hAnsi="Times New Roman" w:cs="Times New Roman"/>
                <w:sz w:val="24"/>
                <w:szCs w:val="24"/>
              </w:rPr>
              <w:t>Равновеси</w:t>
            </w:r>
            <w:proofErr w:type="gramStart"/>
            <w:r w:rsidRPr="00E327A8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E327A8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 боком приставным шагом, руки на пояс.</w:t>
            </w:r>
          </w:p>
          <w:p w:rsidR="007A57C2" w:rsidRPr="00E327A8" w:rsidRDefault="007A57C2" w:rsidP="00616893">
            <w:pPr>
              <w:pStyle w:val="ad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7A8">
              <w:rPr>
                <w:rFonts w:ascii="Times New Roman" w:hAnsi="Times New Roman" w:cs="Times New Roman"/>
                <w:sz w:val="24"/>
                <w:szCs w:val="24"/>
              </w:rPr>
              <w:t>Прыжки через шнуры на двух ногах, помогая взмахом рук.</w:t>
            </w:r>
          </w:p>
          <w:p w:rsidR="007A57C2" w:rsidRPr="00E327A8" w:rsidRDefault="007A57C2" w:rsidP="00616893">
            <w:pPr>
              <w:pStyle w:val="ad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7A8">
              <w:rPr>
                <w:rFonts w:ascii="Times New Roman" w:hAnsi="Times New Roman" w:cs="Times New Roman"/>
                <w:sz w:val="24"/>
                <w:szCs w:val="24"/>
              </w:rPr>
              <w:t>Подвижная игра «Автомобили».</w:t>
            </w:r>
          </w:p>
          <w:p w:rsidR="007A57C2" w:rsidRPr="00E327A8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>Ходьба в колонне по одном</w:t>
            </w:r>
            <w:proofErr w:type="gramStart"/>
            <w:r w:rsidRPr="00E327A8">
              <w:rPr>
                <w:bCs/>
                <w:color w:val="000000"/>
              </w:rPr>
              <w:t>у-</w:t>
            </w:r>
            <w:proofErr w:type="gramEnd"/>
            <w:r w:rsidRPr="00E327A8">
              <w:rPr>
                <w:bCs/>
                <w:color w:val="000000"/>
              </w:rPr>
              <w:t xml:space="preserve"> «автомобили поехали в гараж».</w:t>
            </w:r>
          </w:p>
        </w:tc>
        <w:tc>
          <w:tcPr>
            <w:tcW w:w="1985" w:type="dxa"/>
            <w:vMerge w:val="restart"/>
          </w:tcPr>
          <w:p w:rsidR="007A57C2" w:rsidRPr="00784755" w:rsidRDefault="007A57C2" w:rsidP="00616893">
            <w:pPr>
              <w:jc w:val="both"/>
            </w:pPr>
            <w:r w:rsidRPr="00784755">
              <w:lastRenderedPageBreak/>
              <w:t>«</w:t>
            </w:r>
            <w:proofErr w:type="spellStart"/>
            <w:r w:rsidRPr="00784755">
              <w:t>Чыпчыклар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һәм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песи</w:t>
            </w:r>
            <w:proofErr w:type="spellEnd"/>
            <w:r w:rsidRPr="00784755">
              <w:t xml:space="preserve">"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Бакалар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lastRenderedPageBreak/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383623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383623" w:rsidRDefault="007A57C2" w:rsidP="00616893">
            <w:pPr>
              <w:jc w:val="both"/>
            </w:pPr>
            <w:r w:rsidRPr="00383623">
              <w:t>118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 w:rsidRPr="00D30B73">
              <w:t>Упражнять детей в ходьбе и беге по кругу; в сохранении равновесия при ходьбе на повышенной опоре; в прыжках через шнур.</w:t>
            </w:r>
            <w:r>
              <w:t xml:space="preserve">    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141A4F" w:rsidRDefault="007A57C2" w:rsidP="00616893">
            <w:pPr>
              <w:pStyle w:val="ad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A4F">
              <w:rPr>
                <w:rFonts w:ascii="Times New Roman" w:hAnsi="Times New Roman" w:cs="Times New Roman"/>
                <w:sz w:val="24"/>
                <w:szCs w:val="24"/>
              </w:rPr>
              <w:t>Равновеси</w:t>
            </w:r>
            <w:proofErr w:type="gramStart"/>
            <w:r w:rsidRPr="00141A4F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141A4F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гимнастическим скамейкам парами.</w:t>
            </w:r>
          </w:p>
          <w:p w:rsidR="007A57C2" w:rsidRPr="00141A4F" w:rsidRDefault="007A57C2" w:rsidP="00616893">
            <w:pPr>
              <w:pStyle w:val="ad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A4F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через короткую скакалку.</w:t>
            </w:r>
          </w:p>
          <w:p w:rsidR="007A57C2" w:rsidRPr="00141A4F" w:rsidRDefault="007A57C2" w:rsidP="00616893">
            <w:pPr>
              <w:pStyle w:val="ad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A4F">
              <w:rPr>
                <w:rFonts w:ascii="Times New Roman" w:hAnsi="Times New Roman" w:cs="Times New Roman"/>
                <w:sz w:val="24"/>
                <w:szCs w:val="24"/>
              </w:rPr>
              <w:t>Индивидуальные игровые упражнения с мячом.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119</w:t>
            </w:r>
          </w:p>
        </w:tc>
        <w:tc>
          <w:tcPr>
            <w:tcW w:w="2835" w:type="dxa"/>
          </w:tcPr>
          <w:p w:rsidR="007A57C2" w:rsidRDefault="007A57C2" w:rsidP="00616893">
            <w:pPr>
              <w:jc w:val="both"/>
            </w:pPr>
            <w:r w:rsidRPr="00857FF4">
              <w:t>.</w:t>
            </w:r>
            <w:r>
              <w:t>Повторить ходьбу с выполнением заданий; упражнять детей в прыжках; развивать ловкость в заданиях с мячом.</w:t>
            </w: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5953" w:type="dxa"/>
          </w:tcPr>
          <w:p w:rsidR="007A57C2" w:rsidRPr="005B7378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5B7378">
              <w:rPr>
                <w:bCs/>
                <w:color w:val="000000"/>
              </w:rPr>
              <w:t xml:space="preserve">Построение в одну шеренгу, объяснение задания, перестроение и ходьба в колонне по одному. 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косичкой.</w:t>
            </w:r>
          </w:p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Перебрасывание мячей друг другу.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«Найди себе пару».</w:t>
            </w:r>
          </w:p>
          <w:p w:rsidR="007A57C2" w:rsidRPr="00E327A8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Игра малой подвижности по выбору детей.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20</w:t>
            </w:r>
          </w:p>
        </w:tc>
        <w:tc>
          <w:tcPr>
            <w:tcW w:w="2835" w:type="dxa"/>
          </w:tcPr>
          <w:p w:rsidR="007A57C2" w:rsidRDefault="007A57C2" w:rsidP="00616893">
            <w:pPr>
              <w:jc w:val="both"/>
            </w:pPr>
            <w:r>
              <w:t>Повторить ходьбу с выполнением заданий; упражнять детей в прыжках; развивать ловкость в заданиях с мячом.</w:t>
            </w:r>
          </w:p>
          <w:p w:rsidR="007A57C2" w:rsidRPr="00857FF4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78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места. Расстояние 70 см.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78">
              <w:rPr>
                <w:rFonts w:ascii="Times New Roman" w:hAnsi="Times New Roman" w:cs="Times New Roman"/>
                <w:sz w:val="24"/>
                <w:szCs w:val="24"/>
              </w:rPr>
              <w:t>Прокатывание мячей друг  другу из положени</w:t>
            </w:r>
            <w:proofErr w:type="gramStart"/>
            <w:r w:rsidRPr="005B737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5B7378"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мяч в согнутых руках перед собой.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378">
              <w:rPr>
                <w:rFonts w:ascii="Times New Roman" w:hAnsi="Times New Roman" w:cs="Times New Roman"/>
                <w:sz w:val="24"/>
                <w:szCs w:val="24"/>
              </w:rPr>
              <w:t>Бег по дорожке, ширина, 15 см.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21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и беге врассыпную с остановкой на сигнал воспитателя; упражнять в лазанье под шнур; в прокатывании мячей между предметами, развивая ловкость.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 xml:space="preserve">Ходьба </w:t>
            </w:r>
            <w:proofErr w:type="gramStart"/>
            <w:r w:rsidRPr="00E327A8">
              <w:rPr>
                <w:bCs/>
                <w:color w:val="000000"/>
              </w:rPr>
              <w:t>в колонне по одному</w:t>
            </w:r>
            <w:r>
              <w:rPr>
                <w:bCs/>
                <w:color w:val="000000"/>
              </w:rPr>
              <w:t xml:space="preserve"> по кругу с остановкой на сигнал</w:t>
            </w:r>
            <w:proofErr w:type="gramEnd"/>
            <w:r>
              <w:rPr>
                <w:bCs/>
                <w:color w:val="000000"/>
              </w:rPr>
              <w:t xml:space="preserve"> воспитателя, поворот в другую сторону и повторение задания; ходьба и бег врассыпную.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кеглей</w:t>
            </w:r>
          </w:p>
          <w:p w:rsidR="007A57C2" w:rsidRPr="00E327A8" w:rsidRDefault="007A57C2" w:rsidP="00616893">
            <w:pPr>
              <w:jc w:val="both"/>
              <w:rPr>
                <w:b/>
              </w:rPr>
            </w:pPr>
            <w:r>
              <w:rPr>
                <w:color w:val="000000"/>
              </w:rPr>
              <w:t>.</w:t>
            </w:r>
            <w:r w:rsidRPr="00E327A8">
              <w:rPr>
                <w:b/>
                <w:iCs/>
                <w:color w:val="000000"/>
              </w:rPr>
              <w:t xml:space="preserve"> 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7D6AA7" w:rsidRDefault="007A57C2" w:rsidP="00616893">
            <w:pPr>
              <w:pStyle w:val="ad"/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6A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Подлезание</w:t>
            </w:r>
            <w:proofErr w:type="spellEnd"/>
            <w:r w:rsidRPr="007D6A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 шнур прямо и боком, не касаясь руками пола.</w:t>
            </w:r>
          </w:p>
          <w:p w:rsidR="007A57C2" w:rsidRPr="007D6AA7" w:rsidRDefault="007A57C2" w:rsidP="00616893">
            <w:pPr>
              <w:pStyle w:val="ad"/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6A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Прокатывание мячей между предметами.</w:t>
            </w:r>
          </w:p>
          <w:p w:rsidR="007A57C2" w:rsidRPr="007D6AA7" w:rsidRDefault="007A57C2" w:rsidP="00616893">
            <w:pPr>
              <w:pStyle w:val="ad"/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6A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«Совушка».</w:t>
            </w:r>
          </w:p>
          <w:p w:rsidR="007A57C2" w:rsidRPr="00857FF4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t xml:space="preserve"> </w:t>
            </w:r>
            <w:r w:rsidRPr="00E327A8">
              <w:rPr>
                <w:bCs/>
                <w:color w:val="000000"/>
              </w:rPr>
              <w:t>Ходьба в колонне по одному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22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и беге врассыпную с остановкой на сигнал воспитателя; упражнять в лазанье под шнур; в прокатывании мячей между предметами, развивая ловкость.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Default="007A57C2" w:rsidP="00616893">
            <w:pPr>
              <w:jc w:val="both"/>
            </w:pPr>
            <w:r>
              <w:t xml:space="preserve"> Ползание на четвереньках между набивными мячами с опорой на ладони и колени. Расстояние между мячами 1 м.</w:t>
            </w:r>
          </w:p>
          <w:p w:rsidR="007A57C2" w:rsidRPr="00857FF4" w:rsidRDefault="007A57C2" w:rsidP="00616893">
            <w:pPr>
              <w:jc w:val="both"/>
            </w:pPr>
            <w:r>
              <w:t>Прыжки из обруча в обруч.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23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Упражнять детей в ходьбе колонной по одному, в ходьбе переменным шагом через шнуры; в равновесии; в прыжках.</w:t>
            </w:r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E327A8">
              <w:rPr>
                <w:bCs/>
                <w:color w:val="000000"/>
              </w:rPr>
              <w:t>Ходьба в колонне по одному</w:t>
            </w:r>
            <w:r>
              <w:rPr>
                <w:bCs/>
                <w:color w:val="000000"/>
              </w:rPr>
              <w:t>, перешагивая через 6-8 шнуров попеременно правой и левой ногой.</w:t>
            </w:r>
          </w:p>
          <w:p w:rsidR="007A57C2" w:rsidRPr="00A867F3" w:rsidRDefault="007A57C2" w:rsidP="00616893">
            <w:pPr>
              <w:jc w:val="both"/>
              <w:rPr>
                <w:b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E327A8">
              <w:rPr>
                <w:b/>
                <w:iCs/>
                <w:color w:val="000000"/>
              </w:rPr>
              <w:t xml:space="preserve"> 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кубиками.</w:t>
            </w:r>
          </w:p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</w:t>
            </w:r>
            <w:r>
              <w:rPr>
                <w:b/>
                <w:iCs/>
                <w:color w:val="000000"/>
              </w:rPr>
              <w:t xml:space="preserve"> </w:t>
            </w:r>
            <w:r w:rsidRPr="00E327A8">
              <w:rPr>
                <w:b/>
                <w:iCs/>
                <w:color w:val="000000"/>
              </w:rPr>
              <w:t>движений</w:t>
            </w:r>
            <w:r>
              <w:rPr>
                <w:b/>
                <w:iCs/>
                <w:color w:val="000000"/>
              </w:rPr>
              <w:t xml:space="preserve">. </w:t>
            </w:r>
          </w:p>
          <w:p w:rsidR="007A57C2" w:rsidRPr="00A867F3" w:rsidRDefault="007A57C2" w:rsidP="00616893">
            <w:pPr>
              <w:pStyle w:val="ad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7F3">
              <w:rPr>
                <w:rFonts w:ascii="Times New Roman" w:hAnsi="Times New Roman" w:cs="Times New Roman"/>
                <w:sz w:val="24"/>
                <w:szCs w:val="24"/>
              </w:rPr>
              <w:t>Ходьба по горизонтальному бревну, лежащему на земле, боком приставным шагом.</w:t>
            </w:r>
          </w:p>
          <w:p w:rsidR="007A57C2" w:rsidRPr="00A867F3" w:rsidRDefault="007A57C2" w:rsidP="00616893">
            <w:pPr>
              <w:pStyle w:val="ad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7F3">
              <w:rPr>
                <w:rFonts w:ascii="Times New Roman" w:hAnsi="Times New Roman" w:cs="Times New Roman"/>
                <w:sz w:val="24"/>
                <w:szCs w:val="24"/>
              </w:rPr>
              <w:t>Прыжки между предметами «змейкой» (2 раза).</w:t>
            </w:r>
          </w:p>
          <w:p w:rsidR="007A57C2" w:rsidRPr="00A867F3" w:rsidRDefault="007A57C2" w:rsidP="00616893">
            <w:pPr>
              <w:pStyle w:val="ad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7F3">
              <w:rPr>
                <w:rFonts w:ascii="Times New Roman" w:hAnsi="Times New Roman" w:cs="Times New Roman"/>
                <w:sz w:val="24"/>
                <w:szCs w:val="24"/>
              </w:rPr>
              <w:t>Игровые упражнения с мячом.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rPr>
          <w:trHeight w:val="2145"/>
        </w:trPr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24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колонной по одному, в ходьбе переменным шагом через шнуры; в равновесии; в прыжках. 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</w:t>
            </w:r>
            <w:r>
              <w:rPr>
                <w:b/>
                <w:iCs/>
                <w:color w:val="000000"/>
              </w:rPr>
              <w:t xml:space="preserve"> </w:t>
            </w:r>
            <w:r w:rsidRPr="00E327A8">
              <w:rPr>
                <w:b/>
                <w:iCs/>
                <w:color w:val="000000"/>
              </w:rPr>
              <w:t>движений</w:t>
            </w:r>
            <w:r>
              <w:rPr>
                <w:b/>
                <w:iCs/>
                <w:color w:val="000000"/>
              </w:rPr>
              <w:t xml:space="preserve">. </w:t>
            </w:r>
          </w:p>
          <w:p w:rsidR="007A57C2" w:rsidRDefault="007A57C2" w:rsidP="00616893">
            <w:pPr>
              <w:jc w:val="both"/>
            </w:pPr>
            <w:r>
              <w:t xml:space="preserve"> Равновеси</w:t>
            </w:r>
            <w:proofErr w:type="gramStart"/>
            <w:r>
              <w:t>е-</w:t>
            </w:r>
            <w:proofErr w:type="gramEnd"/>
            <w:r>
              <w:t xml:space="preserve"> ходьба по бревну, лежащему на земле, приставляя пятку одной ноги к носку другой, руки в стороны.</w:t>
            </w:r>
          </w:p>
          <w:p w:rsidR="007A57C2" w:rsidRPr="00857FF4" w:rsidRDefault="007A57C2" w:rsidP="00616893">
            <w:pPr>
              <w:jc w:val="both"/>
            </w:pPr>
            <w:r>
              <w:t>Прыжки на правой и левой ноге, продвигаясь вперед. Дистанция 3 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rPr>
          <w:trHeight w:val="547"/>
        </w:trPr>
        <w:tc>
          <w:tcPr>
            <w:tcW w:w="1101" w:type="dxa"/>
            <w:vMerge w:val="restart"/>
          </w:tcPr>
          <w:p w:rsidR="007A57C2" w:rsidRPr="00BA64CE" w:rsidRDefault="007A57C2" w:rsidP="0061689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 </w:t>
            </w:r>
            <w:r>
              <w:t>Август</w:t>
            </w: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125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>Повторить ходьбу и бег между предметами; упражнять в заданиях с мячом.</w:t>
            </w:r>
          </w:p>
        </w:tc>
        <w:tc>
          <w:tcPr>
            <w:tcW w:w="5953" w:type="dxa"/>
          </w:tcPr>
          <w:p w:rsidR="007A57C2" w:rsidRPr="00BA64CE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BA64CE">
              <w:rPr>
                <w:bCs/>
                <w:color w:val="000000"/>
              </w:rPr>
              <w:t>Ходьба в колонне по одному, ходьба с остановкой по сигналу воспитателя; ходьба и бег врассыпную.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Общеразвивающие упражнения</w:t>
            </w:r>
            <w:r>
              <w:rPr>
                <w:color w:val="000000"/>
              </w:rPr>
              <w:t>.</w:t>
            </w:r>
          </w:p>
          <w:p w:rsidR="007A57C2" w:rsidRDefault="007A57C2" w:rsidP="00616893">
            <w:pPr>
              <w:jc w:val="both"/>
              <w:rPr>
                <w:b/>
                <w:iCs/>
                <w:color w:val="000000"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 xml:space="preserve">. </w:t>
            </w:r>
          </w:p>
          <w:p w:rsidR="007A57C2" w:rsidRPr="00BA64CE" w:rsidRDefault="007A57C2" w:rsidP="00616893">
            <w:pPr>
              <w:pStyle w:val="ad"/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Равновеси</w:t>
            </w:r>
            <w:proofErr w:type="gramStart"/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ходьба с перешагиванием через набивные мячи высоко поднимая колени, руки за голову.</w:t>
            </w:r>
          </w:p>
          <w:p w:rsidR="007A57C2" w:rsidRPr="00BA64CE" w:rsidRDefault="007A57C2" w:rsidP="00616893">
            <w:pPr>
              <w:pStyle w:val="ad"/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Игровые упражнения с мячо</w:t>
            </w:r>
            <w:proofErr w:type="gramStart"/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BA6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в парах и индивидуально.</w:t>
            </w:r>
          </w:p>
          <w:p w:rsidR="007A57C2" w:rsidRPr="00BA64CE" w:rsidRDefault="007A57C2" w:rsidP="00616893">
            <w:pPr>
              <w:pStyle w:val="ad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Подвижная игра «Кролики».</w:t>
            </w:r>
          </w:p>
          <w:p w:rsidR="007A57C2" w:rsidRPr="00E327A8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0D791C">
              <w:rPr>
                <w:bCs/>
                <w:color w:val="000000"/>
              </w:rPr>
              <w:t>Игра малой подвижности.</w:t>
            </w:r>
          </w:p>
        </w:tc>
        <w:tc>
          <w:tcPr>
            <w:tcW w:w="1985" w:type="dxa"/>
            <w:vMerge w:val="restart"/>
          </w:tcPr>
          <w:p w:rsidR="007A57C2" w:rsidRPr="00784755" w:rsidRDefault="007A57C2" w:rsidP="00616893">
            <w:pPr>
              <w:jc w:val="both"/>
            </w:pPr>
            <w:r w:rsidRPr="00784755">
              <w:t>«</w:t>
            </w:r>
            <w:proofErr w:type="spellStart"/>
            <w:r w:rsidRPr="00784755">
              <w:t>Йорт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куяннары</w:t>
            </w:r>
            <w:proofErr w:type="spellEnd"/>
            <w:r w:rsidRPr="00784755">
              <w:t xml:space="preserve">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Pr="003E1EE0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>
              <w:t xml:space="preserve"> </w:t>
            </w:r>
            <w:r w:rsidRPr="00784755">
              <w:t>«</w:t>
            </w:r>
            <w:proofErr w:type="spellStart"/>
            <w:r w:rsidRPr="00784755">
              <w:t>Үз</w:t>
            </w:r>
            <w:proofErr w:type="spellEnd"/>
            <w:r w:rsidRPr="00784755">
              <w:t xml:space="preserve"> </w:t>
            </w:r>
            <w:proofErr w:type="spellStart"/>
            <w:r w:rsidRPr="00784755">
              <w:t>төсеңне</w:t>
            </w:r>
            <w:proofErr w:type="spellEnd"/>
            <w:r w:rsidRPr="00784755">
              <w:t xml:space="preserve"> тап» </w:t>
            </w:r>
            <w:proofErr w:type="spellStart"/>
            <w:r w:rsidRPr="00784755">
              <w:t>уены</w:t>
            </w:r>
            <w:proofErr w:type="spellEnd"/>
            <w:r w:rsidRPr="00784755">
              <w:t>.</w:t>
            </w:r>
          </w:p>
          <w:p w:rsidR="007A57C2" w:rsidRPr="00784755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  <w:r>
              <w:t xml:space="preserve"> </w:t>
            </w:r>
            <w:r w:rsidRPr="00784755">
              <w:t xml:space="preserve">«Такси» </w:t>
            </w:r>
            <w:proofErr w:type="spellStart"/>
            <w:r w:rsidRPr="00784755">
              <w:t>уены</w:t>
            </w:r>
            <w:proofErr w:type="spellEnd"/>
            <w:r w:rsidRPr="00784755">
              <w:t xml:space="preserve">. </w:t>
            </w:r>
          </w:p>
          <w:p w:rsidR="007A57C2" w:rsidRPr="00784755" w:rsidRDefault="007A57C2" w:rsidP="00616893">
            <w:pPr>
              <w:jc w:val="both"/>
            </w:pPr>
            <w:r>
              <w:t xml:space="preserve"> </w:t>
            </w: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 w:val="restart"/>
          </w:tcPr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784755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«Физкультурные занятия в </w:t>
            </w:r>
            <w:r>
              <w:rPr>
                <w:bCs/>
                <w:color w:val="000000"/>
                <w:shd w:val="clear" w:color="auto" w:fill="FFFFFF"/>
              </w:rPr>
              <w:lastRenderedPageBreak/>
              <w:t>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«Физкультурные занятия в </w:t>
            </w:r>
            <w:r>
              <w:rPr>
                <w:bCs/>
                <w:color w:val="000000"/>
                <w:shd w:val="clear" w:color="auto" w:fill="FFFFFF"/>
              </w:rPr>
              <w:lastRenderedPageBreak/>
              <w:t>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Л.И. </w:t>
            </w:r>
            <w:proofErr w:type="spellStart"/>
            <w:r>
              <w:rPr>
                <w:rFonts w:eastAsia="Calibri"/>
                <w:sz w:val="20"/>
              </w:rPr>
              <w:t>Пензулаева</w:t>
            </w:r>
            <w:proofErr w:type="spellEnd"/>
          </w:p>
          <w:p w:rsidR="007A57C2" w:rsidRDefault="007A57C2" w:rsidP="00616893">
            <w:pPr>
              <w:widowControl w:val="0"/>
              <w:tabs>
                <w:tab w:val="left" w:pos="130"/>
              </w:tabs>
              <w:spacing w:line="240" w:lineRule="exact"/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«Физкультурные занятия в детском саду»</w:t>
            </w:r>
          </w:p>
          <w:p w:rsidR="007A57C2" w:rsidRDefault="007A57C2" w:rsidP="00616893">
            <w:pPr>
              <w:jc w:val="both"/>
            </w:pPr>
            <w:r>
              <w:t xml:space="preserve"> </w:t>
            </w: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Default="007A57C2" w:rsidP="00616893">
            <w:pPr>
              <w:jc w:val="both"/>
            </w:pPr>
          </w:p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126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Повторить ходьбу и бег между предметами; упражнять в заданиях с мячом. 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Default="007A57C2" w:rsidP="00616893">
            <w:pPr>
              <w:pStyle w:val="ad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доске боком приставным шагом с мешочком на голове, руки на пояс.</w:t>
            </w:r>
          </w:p>
          <w:p w:rsidR="007A57C2" w:rsidRDefault="007A57C2" w:rsidP="00616893">
            <w:pPr>
              <w:pStyle w:val="ad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на правой и левой ног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два прыжка на одной и два на другой, и так далее, продвигаясь вперед. Дистанция 3 м.</w:t>
            </w:r>
          </w:p>
          <w:p w:rsidR="007A57C2" w:rsidRPr="00141A4F" w:rsidRDefault="007A57C2" w:rsidP="00616893">
            <w:pPr>
              <w:pStyle w:val="ad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с мячом.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>
              <w:t>127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и беге врассыпную с </w:t>
            </w:r>
            <w:r>
              <w:lastRenderedPageBreak/>
              <w:t>остановкой по сигналу воспитателя; повторить прыжки в длину с места, метание на дальность.</w:t>
            </w:r>
          </w:p>
        </w:tc>
        <w:tc>
          <w:tcPr>
            <w:tcW w:w="5953" w:type="dxa"/>
          </w:tcPr>
          <w:p w:rsidR="007A57C2" w:rsidRPr="005B7378" w:rsidRDefault="007A57C2" w:rsidP="00616893">
            <w:pPr>
              <w:jc w:val="both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BA64CE">
              <w:rPr>
                <w:bCs/>
                <w:color w:val="000000"/>
              </w:rPr>
              <w:t>Ходьба в колонне по одному</w:t>
            </w:r>
            <w:r>
              <w:rPr>
                <w:bCs/>
                <w:color w:val="000000"/>
              </w:rPr>
              <w:t xml:space="preserve">; ходьба и бег врассыпную. </w:t>
            </w:r>
          </w:p>
          <w:p w:rsidR="007A57C2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мячом.</w:t>
            </w:r>
          </w:p>
          <w:p w:rsidR="007A57C2" w:rsidRDefault="007A57C2" w:rsidP="00616893">
            <w:pPr>
              <w:jc w:val="both"/>
              <w:rPr>
                <w:b/>
                <w:iCs/>
                <w:color w:val="000000"/>
              </w:rPr>
            </w:pPr>
            <w:r w:rsidRPr="00E327A8">
              <w:rPr>
                <w:b/>
                <w:iCs/>
                <w:color w:val="000000"/>
              </w:rPr>
              <w:lastRenderedPageBreak/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0D791C" w:rsidRDefault="007A57C2" w:rsidP="00616893">
            <w:pPr>
              <w:pStyle w:val="ad"/>
              <w:numPr>
                <w:ilvl w:val="0"/>
                <w:numId w:val="4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D791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Прыжки в длину с места.</w:t>
            </w:r>
          </w:p>
          <w:p w:rsidR="007A57C2" w:rsidRPr="000D791C" w:rsidRDefault="007A57C2" w:rsidP="00616893">
            <w:pPr>
              <w:pStyle w:val="ad"/>
              <w:numPr>
                <w:ilvl w:val="0"/>
                <w:numId w:val="4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D791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Метание мешочков на дальность.</w:t>
            </w:r>
          </w:p>
          <w:p w:rsidR="007A57C2" w:rsidRPr="000D791C" w:rsidRDefault="007A57C2" w:rsidP="00616893">
            <w:pPr>
              <w:pStyle w:val="ad"/>
              <w:numPr>
                <w:ilvl w:val="0"/>
                <w:numId w:val="4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D791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Подвижная игра «Совушка».</w:t>
            </w:r>
          </w:p>
          <w:p w:rsidR="007A57C2" w:rsidRPr="00E327A8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Ходьба в колонне по одному. 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28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и беге врассыпную с остановкой по сигналу воспитателя; повторить прыжки в длину с места, метание на дальность. </w:t>
            </w:r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Default="007A57C2" w:rsidP="00616893">
            <w:pPr>
              <w:pStyle w:val="ad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(3-4раза).</w:t>
            </w:r>
          </w:p>
          <w:p w:rsidR="007A57C2" w:rsidRPr="005B7378" w:rsidRDefault="007A57C2" w:rsidP="00616893">
            <w:pPr>
              <w:pStyle w:val="ad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Перебрасывание мяча через сетку и ловля его после отскока о землю (5-6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раз).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29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proofErr w:type="gramStart"/>
            <w:r>
              <w:t>Повторить ходьбу с выполнением заданий; упражнять детей в метании в цель, в ползании по прямой с опорой на ладони и колени.</w:t>
            </w:r>
            <w:proofErr w:type="gramEnd"/>
          </w:p>
        </w:tc>
        <w:tc>
          <w:tcPr>
            <w:tcW w:w="5953" w:type="dxa"/>
          </w:tcPr>
          <w:p w:rsidR="007A57C2" w:rsidRDefault="007A57C2" w:rsidP="0061689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4E3B48">
              <w:rPr>
                <w:bCs/>
                <w:color w:val="000000"/>
              </w:rPr>
              <w:t>Ходьба в колонне по одному, по сигналу воспитателя.</w:t>
            </w:r>
          </w:p>
          <w:p w:rsidR="007A57C2" w:rsidRPr="004E3B48" w:rsidRDefault="007A57C2" w:rsidP="00616893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флажками.</w:t>
            </w:r>
          </w:p>
          <w:p w:rsidR="007A57C2" w:rsidRPr="00E327A8" w:rsidRDefault="007A57C2" w:rsidP="00616893">
            <w:pPr>
              <w:jc w:val="both"/>
              <w:rPr>
                <w:b/>
              </w:rPr>
            </w:pPr>
            <w:r>
              <w:rPr>
                <w:color w:val="000000"/>
              </w:rPr>
              <w:t>.</w:t>
            </w:r>
            <w:r w:rsidRPr="00E327A8">
              <w:rPr>
                <w:b/>
                <w:iCs/>
                <w:color w:val="000000"/>
              </w:rPr>
              <w:t xml:space="preserve"> 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4E3B48" w:rsidRDefault="007A57C2" w:rsidP="00616893">
            <w:pPr>
              <w:pStyle w:val="ad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3B48">
              <w:rPr>
                <w:rFonts w:ascii="Times New Roman" w:hAnsi="Times New Roman" w:cs="Times New Roman"/>
                <w:sz w:val="24"/>
                <w:szCs w:val="24"/>
              </w:rPr>
              <w:t xml:space="preserve">Метание мешочков в горизонтальную цель (6-8 раз). </w:t>
            </w:r>
          </w:p>
          <w:p w:rsidR="007A57C2" w:rsidRPr="004E3B48" w:rsidRDefault="007A57C2" w:rsidP="00616893">
            <w:pPr>
              <w:pStyle w:val="ad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3B48">
              <w:rPr>
                <w:rFonts w:ascii="Times New Roman" w:hAnsi="Times New Roman" w:cs="Times New Roman"/>
                <w:sz w:val="24"/>
                <w:szCs w:val="24"/>
              </w:rPr>
              <w:t>Прыжки на двух ногах, на правой и левой ноге. Дистанция 3 м.</w:t>
            </w:r>
          </w:p>
          <w:p w:rsidR="007A57C2" w:rsidRPr="004E3B48" w:rsidRDefault="007A57C2" w:rsidP="00616893">
            <w:pPr>
              <w:pStyle w:val="ad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3B48">
              <w:rPr>
                <w:rFonts w:ascii="Times New Roman" w:hAnsi="Times New Roman" w:cs="Times New Roman"/>
                <w:sz w:val="24"/>
                <w:szCs w:val="24"/>
              </w:rPr>
              <w:t>Подвижная игра «Лошадки».</w:t>
            </w:r>
          </w:p>
          <w:p w:rsidR="007A57C2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t xml:space="preserve"> Игра малой подвижности.</w:t>
            </w:r>
          </w:p>
          <w:p w:rsidR="007A57C2" w:rsidRPr="004E3B48" w:rsidRDefault="007A57C2" w:rsidP="00616893">
            <w:pPr>
              <w:jc w:val="both"/>
            </w:pPr>
            <w:r>
              <w:t xml:space="preserve"> 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30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proofErr w:type="gramStart"/>
            <w:r>
              <w:t xml:space="preserve">Повторить ходьбу с выполнением заданий; упражнять детей в метании в цель, в ползании по прямой с опорой на ладони и колени. </w:t>
            </w:r>
            <w:proofErr w:type="gramEnd"/>
          </w:p>
        </w:tc>
        <w:tc>
          <w:tcPr>
            <w:tcW w:w="5953" w:type="dxa"/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 движений</w:t>
            </w:r>
            <w:r>
              <w:rPr>
                <w:b/>
                <w:iCs/>
                <w:color w:val="000000"/>
              </w:rPr>
              <w:t>.</w:t>
            </w:r>
          </w:p>
          <w:p w:rsidR="007A57C2" w:rsidRPr="004E3B48" w:rsidRDefault="007A57C2" w:rsidP="00616893">
            <w:pPr>
              <w:pStyle w:val="ad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3B48">
              <w:rPr>
                <w:rFonts w:ascii="Times New Roman" w:hAnsi="Times New Roman" w:cs="Times New Roman"/>
                <w:sz w:val="24"/>
                <w:szCs w:val="24"/>
              </w:rPr>
              <w:t>Прыжки на двух ногах, на правой,  на левой ноге между предметами.</w:t>
            </w:r>
            <w:proofErr w:type="gramEnd"/>
            <w:r w:rsidRPr="004E3B48">
              <w:rPr>
                <w:rFonts w:ascii="Times New Roman" w:hAnsi="Times New Roman" w:cs="Times New Roman"/>
                <w:sz w:val="24"/>
                <w:szCs w:val="24"/>
              </w:rPr>
              <w:t xml:space="preserve"> Дистанция 3 м (2 раза).</w:t>
            </w:r>
          </w:p>
          <w:p w:rsidR="007A57C2" w:rsidRPr="004E3B48" w:rsidRDefault="007A57C2" w:rsidP="00616893">
            <w:pPr>
              <w:pStyle w:val="ad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3B48">
              <w:rPr>
                <w:rFonts w:ascii="Times New Roman" w:hAnsi="Times New Roman" w:cs="Times New Roman"/>
                <w:sz w:val="24"/>
                <w:szCs w:val="24"/>
              </w:rPr>
              <w:t>Прокатывание обручей друг другу.</w:t>
            </w:r>
          </w:p>
          <w:p w:rsidR="007A57C2" w:rsidRPr="00857FF4" w:rsidRDefault="007A57C2" w:rsidP="00616893">
            <w:pPr>
              <w:jc w:val="both"/>
            </w:pP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31</w:t>
            </w:r>
          </w:p>
        </w:tc>
        <w:tc>
          <w:tcPr>
            <w:tcW w:w="2835" w:type="dxa"/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с изменением направления движения, в </w:t>
            </w:r>
            <w:r>
              <w:lastRenderedPageBreak/>
              <w:t>беге врассыпную; в равновесии, в прыжках.</w:t>
            </w:r>
          </w:p>
        </w:tc>
        <w:tc>
          <w:tcPr>
            <w:tcW w:w="5953" w:type="dxa"/>
          </w:tcPr>
          <w:p w:rsidR="007A57C2" w:rsidRPr="00A867F3" w:rsidRDefault="007A57C2" w:rsidP="00616893">
            <w:pPr>
              <w:jc w:val="both"/>
              <w:rPr>
                <w:b/>
              </w:rPr>
            </w:pPr>
            <w:r>
              <w:rPr>
                <w:b/>
                <w:bCs/>
                <w:color w:val="000000"/>
                <w:lang w:val="en-US"/>
              </w:rPr>
              <w:lastRenderedPageBreak/>
              <w:t>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 w:rsidRPr="004E3B48">
              <w:rPr>
                <w:bCs/>
                <w:color w:val="000000"/>
              </w:rPr>
              <w:t>Ходьба в колонне по одному</w:t>
            </w:r>
            <w:r>
              <w:rPr>
                <w:bCs/>
                <w:color w:val="000000"/>
              </w:rPr>
              <w:t xml:space="preserve"> с изменением направления движения по сигналу педагога; ходьба с перешагиванием через шнуры.</w:t>
            </w:r>
          </w:p>
          <w:p w:rsidR="007A57C2" w:rsidRDefault="007A57C2" w:rsidP="00616893">
            <w:pPr>
              <w:jc w:val="both"/>
              <w:rPr>
                <w:b/>
                <w:i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lastRenderedPageBreak/>
              <w:t>II</w:t>
            </w:r>
            <w:r w:rsidRPr="00857FF4">
              <w:rPr>
                <w:b/>
                <w:bCs/>
                <w:color w:val="000000"/>
              </w:rPr>
              <w:t xml:space="preserve">часть. </w:t>
            </w:r>
            <w:r w:rsidRPr="00857FF4">
              <w:rPr>
                <w:color w:val="000000"/>
              </w:rPr>
              <w:t>Об</w:t>
            </w:r>
            <w:r>
              <w:rPr>
                <w:color w:val="000000"/>
              </w:rPr>
              <w:t>щеразвивающие упражнения с обручем.</w:t>
            </w:r>
          </w:p>
          <w:p w:rsidR="007A57C2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</w:t>
            </w:r>
            <w:r>
              <w:rPr>
                <w:b/>
                <w:iCs/>
                <w:color w:val="000000"/>
              </w:rPr>
              <w:t xml:space="preserve"> </w:t>
            </w:r>
            <w:r w:rsidRPr="00E327A8">
              <w:rPr>
                <w:b/>
                <w:iCs/>
                <w:color w:val="000000"/>
              </w:rPr>
              <w:t>движений</w:t>
            </w:r>
            <w:r>
              <w:rPr>
                <w:b/>
                <w:iCs/>
                <w:color w:val="000000"/>
              </w:rPr>
              <w:t xml:space="preserve">. 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Равновеси</w:t>
            </w:r>
            <w:proofErr w:type="gramStart"/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ходьба по бревну боком приставным шагом, руки на пояс (3-4 раза).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на двух ногах через шнуры.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C6C">
              <w:rPr>
                <w:rFonts w:ascii="Times New Roman" w:hAnsi="Times New Roman" w:cs="Times New Roman"/>
                <w:sz w:val="24"/>
                <w:szCs w:val="24"/>
              </w:rPr>
              <w:t>Подвижная игра «Автомобили».</w:t>
            </w:r>
          </w:p>
          <w:p w:rsidR="007A57C2" w:rsidRPr="003C5C6C" w:rsidRDefault="007A57C2" w:rsidP="00616893">
            <w:pPr>
              <w:jc w:val="both"/>
            </w:pPr>
            <w:r>
              <w:rPr>
                <w:b/>
                <w:bCs/>
                <w:color w:val="000000"/>
                <w:lang w:val="en-US"/>
              </w:rPr>
              <w:t>III</w:t>
            </w:r>
            <w:r w:rsidRPr="00857FF4">
              <w:rPr>
                <w:b/>
                <w:bCs/>
                <w:color w:val="000000"/>
              </w:rPr>
              <w:t>часть.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t xml:space="preserve"> Игра малой подвижности.</w:t>
            </w:r>
          </w:p>
        </w:tc>
        <w:tc>
          <w:tcPr>
            <w:tcW w:w="1985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</w:tcPr>
          <w:p w:rsidR="007A57C2" w:rsidRPr="00857FF4" w:rsidRDefault="007A57C2" w:rsidP="00616893">
            <w:pPr>
              <w:jc w:val="both"/>
            </w:pPr>
          </w:p>
        </w:tc>
      </w:tr>
      <w:tr w:rsidR="007A57C2" w:rsidRPr="00857FF4" w:rsidTr="007A57C2">
        <w:trPr>
          <w:trHeight w:val="2656"/>
        </w:trPr>
        <w:tc>
          <w:tcPr>
            <w:tcW w:w="1101" w:type="dxa"/>
            <w:vMerge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992" w:type="dxa"/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A57C2" w:rsidRPr="00857FF4" w:rsidRDefault="007A57C2" w:rsidP="00616893">
            <w:pPr>
              <w:jc w:val="both"/>
            </w:pPr>
            <w:r w:rsidRPr="00857FF4">
              <w:t>1</w:t>
            </w:r>
            <w:r>
              <w:t>32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A57C2" w:rsidRPr="00857FF4" w:rsidRDefault="007A57C2" w:rsidP="00616893">
            <w:pPr>
              <w:jc w:val="both"/>
            </w:pPr>
            <w:r>
              <w:t xml:space="preserve">Упражнять детей в ходьбе с изменением направления движения, в беге врассыпную; в равновесии, в прыжках. 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7A57C2" w:rsidRPr="00E327A8" w:rsidRDefault="007A57C2" w:rsidP="00616893">
            <w:pPr>
              <w:jc w:val="both"/>
              <w:rPr>
                <w:b/>
              </w:rPr>
            </w:pPr>
            <w:r w:rsidRPr="00E327A8">
              <w:rPr>
                <w:b/>
                <w:iCs/>
                <w:color w:val="000000"/>
              </w:rPr>
              <w:t>Основные виды</w:t>
            </w:r>
            <w:r>
              <w:rPr>
                <w:b/>
                <w:iCs/>
                <w:color w:val="000000"/>
              </w:rPr>
              <w:t xml:space="preserve"> </w:t>
            </w:r>
            <w:r w:rsidRPr="00E327A8">
              <w:rPr>
                <w:b/>
                <w:iCs/>
                <w:color w:val="000000"/>
              </w:rPr>
              <w:t>движений</w:t>
            </w:r>
            <w:r>
              <w:rPr>
                <w:b/>
                <w:iCs/>
                <w:color w:val="000000"/>
              </w:rPr>
              <w:t xml:space="preserve">. 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Равновеси</w:t>
            </w:r>
            <w:proofErr w:type="gramStart"/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3C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ходьба, высоко поднимая колени, перешагивая через 6-7 набивных мячей, поставленных на расстоянии 50 см друг от друга. 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C6C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через канат справа и слева, продвигаясь вперед (дистанция 3 м).</w:t>
            </w:r>
          </w:p>
          <w:p w:rsidR="007A57C2" w:rsidRPr="003C5C6C" w:rsidRDefault="007A57C2" w:rsidP="00616893">
            <w:pPr>
              <w:pStyle w:val="ad"/>
              <w:numPr>
                <w:ilvl w:val="0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C6C">
              <w:rPr>
                <w:rFonts w:ascii="Times New Roman" w:hAnsi="Times New Roman" w:cs="Times New Roman"/>
                <w:sz w:val="24"/>
                <w:szCs w:val="24"/>
              </w:rPr>
              <w:t>Прокатывание обручей друг другу, стоя в шеренгах (расстояние между шеренгами 2 м).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7A57C2" w:rsidRPr="00857FF4" w:rsidRDefault="007A57C2" w:rsidP="00616893">
            <w:pPr>
              <w:jc w:val="both"/>
            </w:pPr>
          </w:p>
        </w:tc>
        <w:tc>
          <w:tcPr>
            <w:tcW w:w="1920" w:type="dxa"/>
            <w:vMerge/>
            <w:tcBorders>
              <w:bottom w:val="single" w:sz="4" w:space="0" w:color="auto"/>
            </w:tcBorders>
          </w:tcPr>
          <w:p w:rsidR="007A57C2" w:rsidRPr="00857FF4" w:rsidRDefault="007A57C2" w:rsidP="00616893">
            <w:pPr>
              <w:jc w:val="both"/>
            </w:pPr>
          </w:p>
        </w:tc>
      </w:tr>
    </w:tbl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F56251" w:rsidRDefault="00F5625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87471C" w:rsidRDefault="0087471C" w:rsidP="00981ABD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87471C" w:rsidRDefault="0087471C" w:rsidP="00981ABD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p w:rsidR="00616893" w:rsidRDefault="00616893" w:rsidP="00981ABD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  <w:r>
        <w:rPr>
          <w:rStyle w:val="FontStyle266"/>
          <w:rFonts w:ascii="Times New Roman" w:hAnsi="Times New Roman" w:cs="Times New Roman"/>
          <w:sz w:val="24"/>
          <w:szCs w:val="24"/>
        </w:rPr>
        <w:t>Физическая культура.  Старшая группа.</w:t>
      </w:r>
    </w:p>
    <w:p w:rsidR="002727F1" w:rsidRDefault="002727F1" w:rsidP="00616893">
      <w:pPr>
        <w:jc w:val="center"/>
        <w:rPr>
          <w:rStyle w:val="FontStyle266"/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"/>
        <w:tblW w:w="52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850"/>
        <w:gridCol w:w="566"/>
        <w:gridCol w:w="5102"/>
        <w:gridCol w:w="1703"/>
        <w:gridCol w:w="2768"/>
        <w:gridCol w:w="1769"/>
        <w:gridCol w:w="2122"/>
      </w:tblGrid>
      <w:tr w:rsidR="002727F1" w:rsidRPr="003F0DE0" w:rsidTr="002727F1">
        <w:trPr>
          <w:trHeight w:val="462"/>
        </w:trPr>
        <w:tc>
          <w:tcPr>
            <w:tcW w:w="238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>Месяц</w:t>
            </w: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Дата </w:t>
            </w: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>№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 xml:space="preserve">                            Программное содержание 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 xml:space="preserve">Оборудование 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>Источник</w:t>
            </w:r>
          </w:p>
        </w:tc>
        <w:tc>
          <w:tcPr>
            <w:tcW w:w="566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>Интеграция образователь</w:t>
            </w:r>
            <w:r w:rsidRPr="003F0DE0">
              <w:rPr>
                <w:rFonts w:ascii="Times New Roman" w:hAnsi="Times New Roman"/>
                <w:b/>
                <w:sz w:val="24"/>
              </w:rPr>
              <w:lastRenderedPageBreak/>
              <w:t>ных областей</w:t>
            </w:r>
          </w:p>
        </w:tc>
        <w:tc>
          <w:tcPr>
            <w:tcW w:w="679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lastRenderedPageBreak/>
              <w:t>НРК</w:t>
            </w:r>
          </w:p>
        </w:tc>
      </w:tr>
      <w:tr w:rsidR="002727F1" w:rsidRPr="003F0DE0" w:rsidTr="002727F1">
        <w:trPr>
          <w:trHeight w:val="1253"/>
        </w:trPr>
        <w:tc>
          <w:tcPr>
            <w:tcW w:w="238" w:type="pct"/>
            <w:vMerge w:val="restart"/>
            <w:shd w:val="clear" w:color="auto" w:fill="auto"/>
            <w:textDirection w:val="btLr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lastRenderedPageBreak/>
              <w:t xml:space="preserve">    Сентябрь</w:t>
            </w: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колонной по одному, в беге врассыпную, в сохранении устойчивого равновесия, в прыжках с продвижением вперед и перебрасывании мяча, развивать точность движений при переброске мяча.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флажки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14-15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566" w:type="pct"/>
            <w:vMerge w:val="restar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Здоровье:</w:t>
            </w:r>
          </w:p>
          <w:p w:rsidR="002727F1" w:rsidRPr="003F0DE0" w:rsidRDefault="002727F1" w:rsidP="002727F1">
            <w:pPr>
              <w:pStyle w:val="a7"/>
              <w:rPr>
                <w:rFonts w:eastAsiaTheme="minorHAnsi"/>
                <w:sz w:val="24"/>
              </w:rPr>
            </w:pPr>
            <w:r w:rsidRPr="003F0DE0">
              <w:rPr>
                <w:rFonts w:eastAsiaTheme="minorHAnsi"/>
                <w:sz w:val="24"/>
              </w:rPr>
              <w:t>формировать гигие</w:t>
            </w:r>
            <w:r w:rsidRPr="003F0DE0">
              <w:rPr>
                <w:rFonts w:eastAsiaTheme="minorHAnsi"/>
                <w:sz w:val="24"/>
              </w:rPr>
              <w:softHyphen/>
              <w:t>нические навыки: умываться и мыть руки после физиче</w:t>
            </w:r>
            <w:r w:rsidRPr="003F0DE0">
              <w:rPr>
                <w:rFonts w:eastAsiaTheme="minorHAnsi"/>
                <w:sz w:val="24"/>
              </w:rPr>
              <w:softHyphen/>
              <w:t>ских упражнений и игр.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  <w:r w:rsidRPr="003F0DE0">
              <w:rPr>
                <w:rStyle w:val="aa"/>
                <w:rFonts w:eastAsia="Calibri"/>
                <w:sz w:val="24"/>
                <w:szCs w:val="22"/>
              </w:rPr>
              <w:t>Безопасность:</w:t>
            </w: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  <w:r w:rsidRPr="003F0DE0">
              <w:rPr>
                <w:sz w:val="24"/>
              </w:rPr>
              <w:t>фор</w:t>
            </w:r>
            <w:r w:rsidRPr="003F0DE0">
              <w:rPr>
                <w:sz w:val="24"/>
              </w:rPr>
              <w:softHyphen/>
              <w:t>мировать навыки безопасного поведе</w:t>
            </w:r>
            <w:r w:rsidRPr="003F0DE0">
              <w:rPr>
                <w:sz w:val="24"/>
              </w:rPr>
              <w:softHyphen/>
              <w:t>ния при выполнении бега, прыжков, под</w:t>
            </w:r>
            <w:r w:rsidRPr="003F0DE0">
              <w:rPr>
                <w:sz w:val="24"/>
              </w:rPr>
              <w:softHyphen/>
              <w:t>брасывании мяча, проведении подвиж</w:t>
            </w:r>
            <w:r w:rsidRPr="003F0DE0">
              <w:rPr>
                <w:sz w:val="24"/>
              </w:rPr>
              <w:softHyphen/>
              <w:t xml:space="preserve">ной игры. </w:t>
            </w: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  <w:r w:rsidRPr="003F0DE0">
              <w:rPr>
                <w:rStyle w:val="aa"/>
                <w:rFonts w:eastAsia="Calibri"/>
                <w:sz w:val="24"/>
                <w:szCs w:val="22"/>
              </w:rPr>
              <w:t>Труд:</w:t>
            </w: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  <w:r w:rsidRPr="003F0DE0">
              <w:rPr>
                <w:sz w:val="24"/>
              </w:rPr>
              <w:t xml:space="preserve">учить </w:t>
            </w:r>
            <w:proofErr w:type="gramStart"/>
            <w:r w:rsidRPr="003F0DE0">
              <w:rPr>
                <w:sz w:val="24"/>
              </w:rPr>
              <w:t>само</w:t>
            </w:r>
            <w:r w:rsidRPr="003F0DE0">
              <w:rPr>
                <w:sz w:val="24"/>
              </w:rPr>
              <w:softHyphen/>
              <w:t>стоятельно</w:t>
            </w:r>
            <w:proofErr w:type="gramEnd"/>
            <w:r w:rsidRPr="003F0DE0">
              <w:rPr>
                <w:sz w:val="24"/>
              </w:rPr>
              <w:t xml:space="preserve"> переоде</w:t>
            </w:r>
            <w:r w:rsidRPr="003F0DE0">
              <w:rPr>
                <w:sz w:val="24"/>
              </w:rPr>
              <w:softHyphen/>
              <w:t xml:space="preserve">ваться </w:t>
            </w:r>
            <w:r w:rsidRPr="003F0DE0">
              <w:rPr>
                <w:sz w:val="24"/>
              </w:rPr>
              <w:lastRenderedPageBreak/>
              <w:t>на физкуль</w:t>
            </w:r>
            <w:r w:rsidRPr="003F0DE0">
              <w:rPr>
                <w:sz w:val="24"/>
              </w:rPr>
              <w:softHyphen/>
              <w:t>турные занятия, уби</w:t>
            </w:r>
            <w:r w:rsidRPr="003F0DE0">
              <w:rPr>
                <w:sz w:val="24"/>
              </w:rPr>
              <w:softHyphen/>
              <w:t>рать свою одежду.</w:t>
            </w: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sz w:val="24"/>
              </w:rPr>
            </w:pPr>
            <w:r w:rsidRPr="003F0DE0">
              <w:rPr>
                <w:rStyle w:val="aa"/>
                <w:rFonts w:eastAsia="Calibri"/>
                <w:sz w:val="24"/>
                <w:szCs w:val="22"/>
              </w:rPr>
              <w:t>Познание: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sz w:val="24"/>
              </w:rPr>
              <w:t>формиро</w:t>
            </w:r>
            <w:r w:rsidRPr="003F0DE0">
              <w:rPr>
                <w:sz w:val="24"/>
              </w:rPr>
              <w:softHyphen/>
              <w:t>вать навык ориенти</w:t>
            </w:r>
            <w:r w:rsidRPr="003F0DE0">
              <w:rPr>
                <w:sz w:val="24"/>
              </w:rPr>
              <w:softHyphen/>
              <w:t>ровки в пространстве при перестроениях, смене направления движения</w:t>
            </w:r>
          </w:p>
        </w:tc>
        <w:tc>
          <w:tcPr>
            <w:tcW w:w="679" w:type="pct"/>
            <w:vMerge w:val="restar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lastRenderedPageBreak/>
              <w:t>«Кисонька»,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Ловишки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Вапа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515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гимнастической скамейке, перешагивая через набивные мячи, в бросках мяча о пол между шеренгами одной рукой и ловля  его двумя руками после отскока о пол, при ходьбе по скамейке держать голову и спину прямо.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набивные мячи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16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23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построении в колонны, повторить упражнения в равновесии и прыжках, повторить прыжки на двух ногах с продвижением вперед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шнуры, рейки, мячи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16-18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49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между предметами, упражнять в ходьбе на носках, развивать координацию движений в прыжках в высоту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( достань до предмета) и ловкость в бросках мяча вверх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кубики, кегли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18-19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6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прыжках в высоту с места, ползании на четвереньках между предметами, прыжки на двух ногах между предметами, положенными в одну линию.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Кегли,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кубики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.м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ячи</w:t>
            </w:r>
            <w:proofErr w:type="spellEnd"/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19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между предметами, врассыпную, с остановкой по сигналу воспитателя, упражнения в прыжках. Развивать ловкость в беге, разучить игровые упражнения с мячом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r w:rsidRPr="003F0DE0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,к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егли</w:t>
            </w:r>
            <w:proofErr w:type="spellEnd"/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19-20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61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с высоким подниманием коле, в непрерывном беге продолжительностью до 1 минуты, в ползании по гимнастической скамейке с опорой на колени и ладони; в подбрасывании мяча вверх. Развивать ловкость и устойчивое равновесие при ходьбе по уменьшенной площади опоры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мячи, шнур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канат)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21-22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 w:val="restar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406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перебрасывании мячей друг другу в шеренгах, в ползании по гимнастической скамейке с опорой на предплечья и колени, бросание мяча правой и левой рукой попеременно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 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22-23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бег, продолжительностью до 1 минуты, упражнение в прыжках. Развивать ловкость и глазомер, координацию движений, развивать быстроту и точность при передаче мяча.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Мячи. 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23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0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Разучить ходьбу и бег с изменением темпа по сигналу воспитателя; разучить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пролезание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в обруч боком, не задевая за его край; повторить упражнения в равновесии и прыжках.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гимнастические палки, мешочки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23-24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4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детей в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пролезании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в обруч прямо и боком в группировке, в прыжках на двух ногах, продвигаясь вперед.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кубики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25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38" w:type="pct"/>
            <w:vMerge/>
            <w:shd w:val="clear" w:color="auto" w:fill="auto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pct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81" w:type="pct"/>
            <w:shd w:val="clear" w:color="auto" w:fill="auto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33" w:type="pct"/>
            <w:shd w:val="clear" w:color="auto" w:fill="auto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на длинную дистанцию, в прыжках повторить задания с мячом, развивая ловкость и глазомер, повторить ходьбу и бег в чередовании по сигналу воспитателя</w:t>
            </w:r>
          </w:p>
        </w:tc>
        <w:tc>
          <w:tcPr>
            <w:tcW w:w="545" w:type="pct"/>
            <w:shd w:val="clear" w:color="auto" w:fill="auto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кегли</w:t>
            </w:r>
          </w:p>
        </w:tc>
        <w:tc>
          <w:tcPr>
            <w:tcW w:w="886" w:type="pct"/>
            <w:shd w:val="clear" w:color="auto" w:fill="auto"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25-26</w:t>
            </w:r>
          </w:p>
        </w:tc>
        <w:tc>
          <w:tcPr>
            <w:tcW w:w="566" w:type="pct"/>
            <w:vMerge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679" w:type="pct"/>
            <w:vMerge/>
          </w:tcPr>
          <w:p w:rsidR="002727F1" w:rsidRPr="003F0DE0" w:rsidRDefault="002727F1" w:rsidP="002727F1">
            <w:pPr>
              <w:pStyle w:val="a7"/>
              <w:contextualSpacing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3F0DE0" w:rsidRDefault="00616893" w:rsidP="00616893">
      <w:pPr>
        <w:jc w:val="center"/>
        <w:rPr>
          <w:rStyle w:val="FontStyle266"/>
          <w:rFonts w:asciiTheme="minorHAnsi" w:hAnsiTheme="minorHAnsi" w:cstheme="minorBidi"/>
          <w:b w:val="0"/>
          <w:bCs w:val="0"/>
        </w:rPr>
      </w:pPr>
    </w:p>
    <w:p w:rsidR="00616893" w:rsidRPr="003F0DE0" w:rsidRDefault="00616893" w:rsidP="00F45D56">
      <w:pPr>
        <w:pStyle w:val="a7"/>
        <w:contextualSpacing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103"/>
        <w:gridCol w:w="1702"/>
        <w:gridCol w:w="2696"/>
        <w:gridCol w:w="2550"/>
        <w:gridCol w:w="1559"/>
      </w:tblGrid>
      <w:tr w:rsidR="002727F1" w:rsidRPr="003F0DE0" w:rsidTr="002727F1">
        <w:tc>
          <w:tcPr>
            <w:tcW w:w="268" w:type="pct"/>
            <w:vMerge w:val="restart"/>
            <w:shd w:val="clear" w:color="auto" w:fill="auto"/>
            <w:textDirection w:val="btLr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lastRenderedPageBreak/>
              <w:t>Октябрь</w:t>
            </w: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беге, ходьбе приставным шагом по гимнастической скамейке, в прыжках и перебрасывании мяча. Развивать ловкость в упражнении с мячом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мяч, короткие шнуры, кубы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27-28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3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рассказывать о пользе утренней гимнастики и гимнастики после сна, приучать детей к ежедневному выполнению комплексов упражнений гимнастики.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Коммуникация: обсуждать пользу утренней гимнастики в детском саду и дома, Поощрять высказывания детей.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Познание: развивать глазомер и ритмичность шага при </w:t>
            </w: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пе-решагивании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через бруски.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Музыка: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разучивать упражнения под музыку в разном темпе, проводить музыкальные игры.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Труд: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учить готовить инвентарь перед началом проведения занятий и игр</w:t>
            </w: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07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гимнастической скамейке боком приставным шагом, перешагивая через набивные мячи, в прыжках на двух ногах через шнур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набивные мячи, шнур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28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«Овощи»,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«Хитрая лиса»,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Мулкач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ларать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с высоким подниманием колен, познакомить с ведением мяча правой и левой рукой, упражнять в прыжках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28-29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89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Разучить поворот по сигналу воспитателя во время ходьбы в колонне по одному, повторить бег с преодолением препятствий; упражнять в прыжках с высоты; развивать координацию движений при перебрасывании мяча, отрабатывать навык приземления на полусогнутые ноги в прыжках со скамейки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Бруски, гимнастические палки, гимнастические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скамейки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ячи</w:t>
            </w:r>
            <w:proofErr w:type="spellEnd"/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29-31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2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прыжках со скамейки на полусогнутых ногах, в перебрасывании мячей друг другу, в ползании на четвереньках с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переползанием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через препятствие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( скамейка)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мячи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31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беге, разучить игровые упражнения с мячом, повторить игровые упражнения с бегом и прыжками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lastRenderedPageBreak/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31-32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с изменением темпа движения, развивать координацию движений и глазомер при метании в цель, упражнять в равновесии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Малые мячи, дуги, набивные мячи, мешочки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32-33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27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метании мяча в горизонтальную цель правой и левой рукой, в ползании на четвереньках между предметам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и(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набивные кубики), ходьбе по гимнастической скамейке приставным шагом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набивные кубики, гимнастическая скамейка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33-34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 с перешагиванием через препятствия, непрерывном беге продолжительностью до 1 минуты, познакомить с игрой в бадминтон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инвентарь для игры в бадминтон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34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12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парами, повторить лазанье в обруч, упражнять в равновесии и прыжках, закреплять навык ходьбы со сменой темпа движения.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гимнастическая скамейка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34-36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2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ползании на четвереньках с преодолением препятстви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й(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через гимнастическую скамейку), в прыжках на препятствие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кубы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36</w:t>
            </w:r>
          </w:p>
        </w:tc>
        <w:tc>
          <w:tcPr>
            <w:tcW w:w="803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97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Развивать выносливость в беге продолжительностью до 1,5 минуты, разучить игру «Посадка картофеля», упражнять в прыжках, бег в умеренном темпе, упражнять в  переброске мяча</w:t>
            </w:r>
          </w:p>
        </w:tc>
        <w:tc>
          <w:tcPr>
            <w:tcW w:w="536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мячи</w:t>
            </w:r>
          </w:p>
        </w:tc>
        <w:tc>
          <w:tcPr>
            <w:tcW w:w="849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36-37</w:t>
            </w:r>
          </w:p>
        </w:tc>
        <w:tc>
          <w:tcPr>
            <w:tcW w:w="80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3F0DE0" w:rsidRDefault="00616893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103"/>
        <w:gridCol w:w="1832"/>
        <w:gridCol w:w="2563"/>
        <w:gridCol w:w="2556"/>
        <w:gridCol w:w="1556"/>
      </w:tblGrid>
      <w:tr w:rsidR="002727F1" w:rsidRPr="003F0DE0" w:rsidTr="002727F1">
        <w:trPr>
          <w:trHeight w:val="1270"/>
        </w:trPr>
        <w:tc>
          <w:tcPr>
            <w:tcW w:w="268" w:type="pct"/>
            <w:vMerge w:val="restart"/>
            <w:shd w:val="clear" w:color="auto" w:fill="auto"/>
            <w:textDirection w:val="btLr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3F0DE0">
              <w:rPr>
                <w:rFonts w:ascii="Times New Roman" w:hAnsi="Times New Roman"/>
                <w:b/>
                <w:sz w:val="24"/>
              </w:rPr>
              <w:t xml:space="preserve">Ноябрь                                                                                          </w:t>
            </w: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с высоким подниманием колен, упражнения в равновесии, упражнять, развивая координацию движения в прыжках. Ходьба по гимнастической скамейке, перекладывая мяч из одной руки в другую, повторить эстафету с мячом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Малые мячи, гимнастические скамейки.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38-40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рассказывать о пользе закаливания, приучать детей к обтиранию прохладной водой.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Коммуникация: обсуждать пользу закаливания, поощрять речевую активность.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Безопасность: формировать навыки безопасного поведения во время проведения закаливающих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>процедур, перебрасывания мяча друг другу разными способами.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Познание: учить двигаться в заданном направлении по сигналу: вперёд- назад, вверх-вниз</w:t>
            </w:r>
          </w:p>
        </w:tc>
        <w:tc>
          <w:tcPr>
            <w:tcW w:w="490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lastRenderedPageBreak/>
              <w:t>Татарская подвижная   игра</w:t>
            </w:r>
          </w:p>
        </w:tc>
      </w:tr>
      <w:tr w:rsidR="002727F1" w:rsidRPr="003F0DE0" w:rsidTr="002727F1">
        <w:trPr>
          <w:trHeight w:val="130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равновесии – ходьбе по гимнастической скамейке, перекладывая мяч из одной руки в другую перед собой, перебрасывании мячей друг другу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из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– за головы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Гимнастические скамейки, 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40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бег, игровые упражнения с мячом, повтор прыжков по желанию на правой и левой ноге, с продвижением вперед, бег между кубикам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и(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кеглями)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кубики, кегли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40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с изменением направления движения, беге между предметами, повторить прыжки попеременно на правой и левой ноге с продвижением вперед, упражнять в ползании по гимнастической скамейке и ведении мяча между предметами, прыжки через короткую скакалку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кегли, гимнастическая скамейка. Короткие скакалки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41-42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2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прыжках на правой и левой ноге попеременно, в ползании на четвереньках, подталкивая мяч головой, в ведении мяча в ходьбе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42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«Серый волк»,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«Лиса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в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gramStart"/>
            <w:r w:rsidRPr="003F0DE0">
              <w:rPr>
                <w:rFonts w:ascii="Times New Roman" w:hAnsi="Times New Roman"/>
                <w:sz w:val="24"/>
              </w:rPr>
              <w:t>курятнике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«Дети ветра»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07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с перешагиванием через предметы, развивая координацию движений, развивать ловкость в игровом задании с мячом, упражнять в беге, закреплять навыки бега с преодолением препятствий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Кегли, 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42-43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с изменением темпа движения, в беге между предметами, в равновесии, повторить упражнения с мячом.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кубики или набивные 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43-44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ведении мяча в ходьб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е(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баскетбольный вариант) на расстоянии 6 м, в ползании по гимнастической скамейке на четвереньках, с опорой на предплечья и колени, в ходьбе между набивными мячами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гимнастическая скамейка, набивные 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44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беге, развивая выносливость, в перебрасывании мяча в шеренгах. Повторить игровые упражнения с прыжками и бегом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шнур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44-45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Повторить ходьбу с выполнением действий по сигналу воспитателя, бег с преодолением препятствий с мячом,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подлезание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под шнур боком, ползание по гимнастической скамейке,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пролезание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в обруч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шну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р(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канат),обручи . гимнастическая скамейка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45-46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подлезании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под шнур прямо и боком, в прыжках на правой и левой ноге попеременно, ходьбе между предметами на носках, руки за головой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Шну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р(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46</w:t>
            </w:r>
          </w:p>
        </w:tc>
        <w:tc>
          <w:tcPr>
            <w:tcW w:w="805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225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с преодолением препятствий, повторить игровые упражнения с прыжками, с бегом и мячом, повторить прыжки на правой и левой ноге.</w:t>
            </w:r>
          </w:p>
        </w:tc>
        <w:tc>
          <w:tcPr>
            <w:tcW w:w="57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Кубики, бруски, набивные мячи, мячи</w:t>
            </w:r>
          </w:p>
        </w:tc>
        <w:tc>
          <w:tcPr>
            <w:tcW w:w="8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46</w:t>
            </w:r>
          </w:p>
        </w:tc>
        <w:tc>
          <w:tcPr>
            <w:tcW w:w="805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0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3F0DE0" w:rsidRDefault="00616893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103"/>
        <w:gridCol w:w="1845"/>
        <w:gridCol w:w="2550"/>
        <w:gridCol w:w="2553"/>
        <w:gridCol w:w="1559"/>
      </w:tblGrid>
      <w:tr w:rsidR="002727F1" w:rsidRPr="003F0DE0" w:rsidTr="002727F1">
        <w:trPr>
          <w:trHeight w:val="1270"/>
        </w:trPr>
        <w:tc>
          <w:tcPr>
            <w:tcW w:w="268" w:type="pct"/>
            <w:vMerge w:val="restart"/>
            <w:shd w:val="clear" w:color="auto" w:fill="auto"/>
            <w:textDirection w:val="btLr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             Декабрь </w:t>
            </w: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умении сохранять в беге дистанцию, разучить ходьбу по наклонной доске с сохранением равновесия, повторить перебрасывание мяча, упражнять в ходьбе с различным положением рук.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Наклонная доска,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,о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бручи</w:t>
            </w:r>
            <w:proofErr w:type="spellEnd"/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«Физкультурные занятия в детском саду»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47-48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рассказывать о пользе дыхательных упражнений, приучать детей к ежедневному выполнению упражнений на дыхание по методике А. Стрельниковой.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Коммуникация: обсуждать с детьми виды дыхательных упражнений и технику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 xml:space="preserve">их выполнения.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Безопасность: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учить технике безопасного выполнения прыжков со скамейки и бега на повышенной опоре.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Социализация: формировать навык ролевого поведения при проведении игр</w:t>
            </w: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515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наклонной доске, в прыжках на двух ногах, между набивными мячами, в перебрасывании мячей друг другу в парах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Наклонная доска, мячи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48-49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32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Разучить игровые упражнения с бегом и прыжками, упражнять в метании снежков на дальность.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Кегли 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49-50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17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 по кругу, взявшись за руки, с поворотом в другую сторону, повторить прыжки попеременно на правой и левой ноге, продвигаясь вперед, упражнять в ползании и переброске мяча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Флажки,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.к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егли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, кубики, набивные мячи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50-51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 в прыжках попеременно на правой и левой ноге на расстояние 5м, 2 раза. Упражнять в ползании по прямой, подталкивая мяч головой,  прокатывании набивного мяча, упражнять детей в ходьбе в колонне по одному с выполнением заданий по сигналу воспитателя.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набивные мячи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51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«Гуси-лебеди»,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«День-ночь»,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Сирелер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между снежными постройками, упражнять в прыжках на двух ногах до снеговика, в бросании снежков в цель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Снежки, снежные постройки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51-52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врассыпную, закреплять умение ловить мяч, развивая ловкость и глазомер, повторить ползание по гимнастической скамейке, упражнять в ползании на животе.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гимнастическая скамейка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52-53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перебрасывании мячей друг другу руками снизу и ловля хлопком в ладоши, в ползании по гимнастической скамейке, в ходьбе по гимнастической скамейке, удерживая равновесие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гимнастическая скамейка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53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Развивать ритмичность ходьбы на лыжах, упражнять в прыжках на двух ногах, повторить игровые упражнения с бегом и бросанием снежков в горизонтальную цель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Лыжи 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53-54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детей в ходьбе и беге по кругу, взявшись за руки, в беге врассыпную, в лазанье на гимнастическую стенку, в равновесии и прыжках, упражнять в ползании «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по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– медвежьи».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54-55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лазании до верха гимнастической стенки разноименным способом, не пропуская реек, в ходьбе по гимнастической скамейке боком приставным шагом с мешочком на голове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стенка, мешочки, гимнастическая скамейка, кегли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56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55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передвижение на лыжах скользящим шагом, разучить игровые упражнения с клюшкой и шайбой, развивать координацию движений и устойчивое равновесие при скольжении по ледяной дорожке, развивать ловкость и глазомер при метании снежков на дальность</w:t>
            </w:r>
          </w:p>
        </w:tc>
        <w:tc>
          <w:tcPr>
            <w:tcW w:w="58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Лыжи, клюшка, шайба</w:t>
            </w:r>
          </w:p>
        </w:tc>
        <w:tc>
          <w:tcPr>
            <w:tcW w:w="80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56-57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3F0DE0" w:rsidRDefault="00616893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11"/>
        <w:gridCol w:w="705"/>
        <w:gridCol w:w="5103"/>
        <w:gridCol w:w="1791"/>
        <w:gridCol w:w="2604"/>
        <w:gridCol w:w="2553"/>
        <w:gridCol w:w="1559"/>
      </w:tblGrid>
      <w:tr w:rsidR="002727F1" w:rsidRPr="003F0DE0" w:rsidTr="002727F1">
        <w:trPr>
          <w:trHeight w:val="1270"/>
        </w:trPr>
        <w:tc>
          <w:tcPr>
            <w:tcW w:w="268" w:type="pct"/>
            <w:vMerge w:val="restart"/>
            <w:shd w:val="clear" w:color="auto" w:fill="auto"/>
            <w:textDirection w:val="btLr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              Январь </w:t>
            </w: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между предметами, упражнять в прыжках с ноги на ногу. Разучить методику забрасывания мяча в кольцо, упражнения на равновесие при ходьбе по уменьшенной площади опоры.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Кегли, кубики, мячи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58-59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рассказывать о пользе массажа стопы, учить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детей ходить босиком по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ребристой</w:t>
            </w:r>
            <w:proofErr w:type="gram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поверхности.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Коммуникация: обсуждать пользу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>массажа и самомассажа различных частей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тела, формировать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словарь.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Труд: учить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правильно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подбирать предметы для сюжетно-ролевых и подвижных игр.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Социализация: формировать умение владеть способом ролевого поведения в игре и считаться с интересами товарищей.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формировать умение двигаться в заданном направлении, используя систему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 xml:space="preserve">отсчёта.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Музыка: учить выполнять движения, отвечающие характеру музыки </w:t>
            </w: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0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наклонной доске, в прыжках на двух ногах между набивными мячами и перебрасывании мячей друг другу в шеренгах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Наклонная доска, мячи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59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Продолжать учить детей передвигаться по учебной лыжне, повторить игровые упражнения, повторить игровые упражнения с прыжками, скольжение по дорожке.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Лыжи 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60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Повтор ходьбы и бега по кругу, разучивание прыжка в длину,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ползании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на четвереньках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60-61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прыжках в длину с места,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переползании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через предметы и перебрасывании мячей друг другу руками снизу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Кегли, кубики, мячи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Закреплять навык скользящего шага в ходьбе на лыжах, повторить игровые упражнения с бегом и метанием, игровое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задание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а метании снежков на дальность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Лыжи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62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между предметами, упражнять в перебрасывании мяча друг другу, повторить задание в равновесии, повторить лазанье под шнур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обручи, кегли, мячи, шнуры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62-63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«Гуси-лебеди»,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«День-ночь»,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Сирелер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пролезании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 xml:space="preserve"> в обруч правым и левым боком, перебрасывании мяча друг другу. Повторить ходьбу с перешагиванием через набивные мячи с мешочком на голове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набивные мячи, мешочки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63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Закреплять навык скользящего шага в ходьбе на лыжах, повторить игровые упражнения с бегом, прыжками и метанием снежков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в даль</w:t>
            </w:r>
            <w:proofErr w:type="gramEnd"/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Лыжи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64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и ходьбу по кругу, упражнения в равновесии и прыжках, упражнять в лазанье на гимнастическую стенку, не пропуская реек, упражнять в ползании на четвереньках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стенка, обручи, мячи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64-65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0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лазанье на гимнастическую стенку и ходьбе по четвертой рейке стенки, прыжках через шнур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канат), в ведении мяча до обозначенного места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стенка, шнуры, мячи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65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03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4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2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07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Разучить повороты на лыжах, повторить игровые упражнения с бегом и прыжками, упражнять в скольжении по ледяной дорожке</w:t>
            </w:r>
          </w:p>
        </w:tc>
        <w:tc>
          <w:tcPr>
            <w:tcW w:w="564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Лыжи</w:t>
            </w:r>
          </w:p>
        </w:tc>
        <w:tc>
          <w:tcPr>
            <w:tcW w:w="82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65-66</w:t>
            </w:r>
          </w:p>
        </w:tc>
        <w:tc>
          <w:tcPr>
            <w:tcW w:w="804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3F0DE0" w:rsidRDefault="00616893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73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9"/>
        <w:gridCol w:w="5247"/>
        <w:gridCol w:w="1583"/>
        <w:gridCol w:w="2669"/>
        <w:gridCol w:w="2549"/>
        <w:gridCol w:w="1573"/>
      </w:tblGrid>
      <w:tr w:rsidR="002727F1" w:rsidRPr="003F0DE0" w:rsidTr="002727F1">
        <w:trPr>
          <w:trHeight w:val="1434"/>
        </w:trPr>
        <w:tc>
          <w:tcPr>
            <w:tcW w:w="268" w:type="pct"/>
            <w:vMerge w:val="restart"/>
            <w:shd w:val="clear" w:color="auto" w:fill="auto"/>
            <w:textDirection w:val="btLr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                     Февраль  </w:t>
            </w: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 врассыпную, в сохранении равновесия, повторить упражнения в прыжках и забрасывании мяча в корзину, развивать ловкость и глазомер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гимнастические палки, бруски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67-68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2" w:type="pct"/>
            <w:vMerge w:val="restar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учить прикрывать рот платком при кашле и обращаться к взрослым при заболевании.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Труд: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учить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самостоятельно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 xml:space="preserve">готовить и убирать место проведения занятий и игр.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Социализация: формировать навык оценки поведения своего и сверстников во время проведения игр.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учить определять положение предметов в пространстве по отношению к себе: впереди-сзади, вверху-внизу</w:t>
            </w: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515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по гимнастической скамейке, в прыжках через бруски, забрасывании мяча в корзину двумя руками от груди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бруски, мячи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68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28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по лыжне скользящим шагом, повторить повороты на лыжах, игровые упражнения с шайбой, скольжение по ледяной дорожке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Лыжи, шайба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68-69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по кругу, взявшись за руки, ходьбу и бег врассыпную, закрепить навык отталкивания и приземления на полусогнутые ноги, упражнять в отбивании мяча о землю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 большие и малые, дуги 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69-70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прыжках с места в длину, ползании на четвереньках между набивными мячами, перебрасывании малого мяча одной рукой и ловля его после отскока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Набивные мячи, малые мячи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70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59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на лыжах, метании снежков на дальность, повторить игровые упражнения с бегом и прыжками, повторить игровые упражнения на санках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r w:rsidRPr="003F0DE0">
              <w:rPr>
                <w:rFonts w:ascii="Times New Roman" w:hAnsi="Times New Roman"/>
                <w:sz w:val="24"/>
              </w:rPr>
              <w:t>Лыжи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.с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>анки</w:t>
            </w:r>
            <w:proofErr w:type="spellEnd"/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70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91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между предметами, разучить метание в вертикальную цель, упражнять в лазании, повторить ходьбу со сменой темпа движения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гимнастическая скамейка, шнур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70-71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96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метании мешочков в вертикальную цель, ползании по гимнастической скамейке, ходьбе между кеглями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гимнастическая скамейка, кегли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71-72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22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игровые упражнения с бегом и прыжками, метание снежков в цель и на дальность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снежки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72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347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непрерывном беге, в лазанье на гимнастическую стенку, не пропуская реек, упражнять в сохранении равновесия при ходьбе на повышенной опоре, повторить задания в прыжках и с мячом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стенка, мячи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72-73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24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игровые упражнения на санках, упражнять в беге и прыжках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Санки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73-74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51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Построение в шеренгу, перестроение в колонну по одному. Ходьба с выполнением заданий, повторить игровое задание с метанием снежков и прыжками</w:t>
            </w:r>
          </w:p>
        </w:tc>
        <w:tc>
          <w:tcPr>
            <w:tcW w:w="498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Санки </w:t>
            </w:r>
          </w:p>
        </w:tc>
        <w:tc>
          <w:tcPr>
            <w:tcW w:w="840" w:type="pct"/>
            <w:shd w:val="clear" w:color="auto" w:fill="auto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74</w:t>
            </w:r>
          </w:p>
        </w:tc>
        <w:tc>
          <w:tcPr>
            <w:tcW w:w="802" w:type="pct"/>
            <w:vMerge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5" w:type="pct"/>
          </w:tcPr>
          <w:p w:rsidR="00F45D56" w:rsidRPr="003F0DE0" w:rsidRDefault="00F45D56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Default="00616893" w:rsidP="00616893">
      <w:pPr>
        <w:pStyle w:val="a7"/>
        <w:rPr>
          <w:rFonts w:ascii="Times New Roman" w:hAnsi="Times New Roman"/>
          <w:sz w:val="24"/>
        </w:rPr>
      </w:pPr>
    </w:p>
    <w:p w:rsidR="002727F1" w:rsidRDefault="002727F1" w:rsidP="00616893">
      <w:pPr>
        <w:pStyle w:val="a7"/>
        <w:rPr>
          <w:rFonts w:ascii="Times New Roman" w:hAnsi="Times New Roman"/>
          <w:sz w:val="24"/>
        </w:rPr>
      </w:pPr>
    </w:p>
    <w:p w:rsidR="002727F1" w:rsidRPr="003F0DE0" w:rsidRDefault="002727F1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246"/>
        <w:gridCol w:w="1559"/>
        <w:gridCol w:w="2693"/>
        <w:gridCol w:w="2553"/>
        <w:gridCol w:w="1559"/>
      </w:tblGrid>
      <w:tr w:rsidR="002727F1" w:rsidRPr="003F0DE0" w:rsidTr="002727F1">
        <w:tc>
          <w:tcPr>
            <w:tcW w:w="268" w:type="pct"/>
            <w:vMerge w:val="restart"/>
            <w:shd w:val="clear" w:color="auto" w:fill="auto"/>
            <w:textDirection w:val="btLr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Март </w:t>
            </w: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колонной по одному, по сигналу воспитателя, ходьбе и перебрасывании мешочков друг другу, повторить эстафету с мячом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Малые мячи, мешочки,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75-76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 w:val="restar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Безопасность: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учить соблюдать правила безопасности при выполнении прыжков в длину с места и через кубики, ходьбы и бега по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 xml:space="preserve">наклонной доске.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Коммуникация: поощрять речевую активность детей в процессе двигательной активности, при обсуждении правил игры.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рассказывать о пользе здорового образа жизни, расширять кругозор</w:t>
            </w: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14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канату боком и приставным шагом с мешочком на голове, в прыжках на двух ногах через набивные мячи.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Набивные мячи, канат, мешочки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lastRenderedPageBreak/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76-77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59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игровые упражнения  с бегом, упражнять в перебрасывании шайбы друг другу, развивая ловкость и глазомер.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Шайбы, клюшки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77-78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408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по кругу с изменением направления движения и врассыпную, разучить прыжок в высоту с разбега, упражнять в метании мешочков в цель, в ползании между предметами, задании с мячом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кегли, кубики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78-79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7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Упражнять в метании мешочков в вертикальную цель, ползании на четвереньках по 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прямой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кегли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79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в чередовании с ходьбой, игровые упражнения с мячом и прыжками, развивать ловкость и глазомер в заданиях с мячом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Мячи, флажки, шнуры 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79-80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96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со сменой темпа движения, упражнять в ползании  по гимнастической скамейке, в равновесии и прыжках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кубики, шнур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80-81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22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ползании по гимнастической скамейке на четвереньках, прыжках из обруча в обруч на двух ногах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81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беге и ходьбе в чередовании, повторить игровые упражнения в равновесии, прыжках и с мячом, упражнять в метании мешочков в горизонтальную цель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кегли, кубики, мешочки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82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73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с перестроением в колонну по два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( парами) в движении, в метании в горизонтальную цель, в лазании и равновесии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82-83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4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метании мешочков в горизонтальную цель, ползании на четвереньках, в ходьбе с перешагиванием через набивные мячи, упражнять детей в беге на скорость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набивные мячи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83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16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на скорость, разучить сохранение равновесия в ходьбе на повышенной опоре, упражнения на метание, повторить ходьбу и бег с выполнением заданий, повторить игровое  упражнение «Салки – перебежки»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Мешочки, мячи 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84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</w:tbl>
    <w:p w:rsidR="00616893" w:rsidRDefault="00616893" w:rsidP="00616893">
      <w:pPr>
        <w:pStyle w:val="a7"/>
        <w:rPr>
          <w:rFonts w:ascii="Times New Roman" w:hAnsi="Times New Roman"/>
          <w:sz w:val="24"/>
        </w:rPr>
      </w:pPr>
    </w:p>
    <w:p w:rsidR="002727F1" w:rsidRDefault="002727F1" w:rsidP="00616893">
      <w:pPr>
        <w:pStyle w:val="a7"/>
        <w:rPr>
          <w:rFonts w:ascii="Times New Roman" w:hAnsi="Times New Roman"/>
          <w:sz w:val="24"/>
        </w:rPr>
      </w:pPr>
    </w:p>
    <w:p w:rsidR="002727F1" w:rsidRPr="003F0DE0" w:rsidRDefault="002727F1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246"/>
        <w:gridCol w:w="1559"/>
        <w:gridCol w:w="2693"/>
        <w:gridCol w:w="2553"/>
        <w:gridCol w:w="1559"/>
      </w:tblGrid>
      <w:tr w:rsidR="002727F1" w:rsidRPr="003F0DE0" w:rsidTr="002727F1">
        <w:tc>
          <w:tcPr>
            <w:tcW w:w="268" w:type="pct"/>
            <w:vMerge w:val="restart"/>
            <w:shd w:val="clear" w:color="auto" w:fill="auto"/>
            <w:textDirection w:val="btLr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       Апрель </w:t>
            </w: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по кругу, упражнять в сохранении равновесия при ходьбе по повышенной опоре, упражнять в прыжках и метании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Гимнастические палки, шнуры, мешочки, бруски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85-86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 w:val="restar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lastRenderedPageBreak/>
              <w:t>Безопасность: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учить правилам безопасности при метании предметов разными способами в </w:t>
            </w:r>
            <w:r w:rsidRPr="003F0DE0">
              <w:rPr>
                <w:rFonts w:ascii="Times New Roman" w:hAnsi="Times New Roman"/>
                <w:sz w:val="24"/>
              </w:rPr>
              <w:lastRenderedPageBreak/>
              <w:t>цель.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Музыка: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вводить элементы ритмической гимнастики; учить запоминать комплекс упражнений ритмической гимнастики.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Чтение: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подобрать стихи на тему «Журавли летят» и «Весёлые лягушата», учить детей воспроизводить движения в творческой форме, развивать воображение</w:t>
            </w: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24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по гимнастической скамейке с передачей мяча на каждый шаг перед собой и за спиной, в бросках малого мяча вверх одной рукой и ловля его двумя руками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мячи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86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2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чередовании ходьбы и бега, повторить игру с бегом «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Ловишк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и</w:t>
            </w:r>
            <w:proofErr w:type="spellEnd"/>
            <w:r w:rsidRPr="003F0DE0">
              <w:rPr>
                <w:rFonts w:ascii="Times New Roman" w:hAnsi="Times New Roman"/>
                <w:sz w:val="24"/>
              </w:rPr>
              <w:t>-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перебежки», эстафету с большим мячом, упражнять детей в прыжках в длину с разбега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 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86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и бег между предметами, разучить прыжки с короткой скакалкой, упражнять в прокатывании обручей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Кегли, кубики, короткая скакалка,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87-88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52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прыжках на месте через короткую скакалку, в прокатывании обручей друг другу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Короткие скакалки,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длительном беге, развивая выносливость, в прокатывании  обруча, повторить игровые упражнения с прыжками и мячом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мячи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 колонной по одному с остановкой по команде воспитателя, повторить метание в вертикальную цель на дальность, развивая ловкость и глазомер, упражнять в ползании и сохранении устойчивого равновесия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Малые мячи, мешочки, гимнастическая скамейка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88-90</w:t>
            </w:r>
          </w:p>
        </w:tc>
        <w:tc>
          <w:tcPr>
            <w:tcW w:w="804" w:type="pct"/>
            <w:vMerge w:val="restar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метании мешочков в вертикальную цель с расстояния 3м, ползании по гимнастической скамейке на ладонях и ступнях («по-медвежьи»)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Мешочки, гимнастическая скамейка.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90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на скорость, игровые упражнения с мячом, прыжками и бегом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Мячи 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90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ходьбе и беге между предметами, закреплять навыки лазанья на гимнастическую стенку, упражнять в сохранении равновесия и прыжках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Кегли, кубики, гимнастическая стенка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90-91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лазанье на гимнастическую стенку произвольным способом, перепрыгивании через шнур вправо и влево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стенка, шнур, набивные мячи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92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187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на скорость, повторить игровые упражнения с мячом, прыжками и равновесии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Кегли, мячи 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92-93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</w:tbl>
    <w:p w:rsidR="00616893" w:rsidRPr="003F0DE0" w:rsidRDefault="00616893" w:rsidP="00616893">
      <w:pPr>
        <w:pStyle w:val="a7"/>
        <w:rPr>
          <w:rFonts w:ascii="Times New Roman" w:hAnsi="Times New Roman"/>
          <w:sz w:val="24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5246"/>
        <w:gridCol w:w="1559"/>
        <w:gridCol w:w="2693"/>
        <w:gridCol w:w="2553"/>
        <w:gridCol w:w="1559"/>
      </w:tblGrid>
      <w:tr w:rsidR="002727F1" w:rsidRPr="003F0DE0" w:rsidTr="002727F1">
        <w:trPr>
          <w:trHeight w:val="1270"/>
        </w:trPr>
        <w:tc>
          <w:tcPr>
            <w:tcW w:w="268" w:type="pct"/>
            <w:vMerge w:val="restart"/>
            <w:shd w:val="clear" w:color="auto" w:fill="auto"/>
            <w:textDirection w:val="btLr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                     Май</w:t>
            </w: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с поворотом в другую сторону по команде воспитателя, в сохранении равновесия на повышенной опоре, повторить упражнения в прыжках и с  мячом, бросании мяча о стенку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гимнастическая скамейка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93-94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pct"/>
            <w:vMerge w:val="restar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учить технике звукового дыхания во время выполнения ходьбы.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Безопасность: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 учить соблюдать правила безопасности во время лазания по гимнастической стенке разными способами.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Социализация: формировать навык ролевого поведения, учить выступать в роли капитана команды. 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Коммуникация: формировать умение договариваться об условиях игры, объяснить правила игры</w:t>
            </w: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07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2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равновесии, прыжках попеременно на правой и левой ноге, продвигаясь вперед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94-95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396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беге с высоким подниманием бедра, развивать ловкость и глазомер в упражнениях с мячом и волано</w:t>
            </w:r>
            <w:proofErr w:type="gramStart"/>
            <w:r w:rsidRPr="003F0DE0">
              <w:rPr>
                <w:rFonts w:ascii="Times New Roman" w:hAnsi="Times New Roman"/>
                <w:sz w:val="24"/>
              </w:rPr>
              <w:t>м(</w:t>
            </w:r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бадминтон)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инвентарь для бадминтона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95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402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в колонне по одному с перешагиванием через предметы, повторить прыжок в длину с разбега, упражнять в перебрасывании мяча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Флажки, мячи, кубики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95-96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265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прыжках в длину с разбега, забрасывании мяча в корзину, лазанье под дугу, упражнять детей в ходьбе и беге между предметами.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96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Развивать выносливость в непрерывном беге, упражнять в прокатывании обручей, развивая ловкость и глазомер, повторить игровые упражнения с мячом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Обручи, мячи, кубики, кегли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96-97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между предметами колонной по одному и врассыпную, развивать ловкость и глазомер в упражнениях с мячом, повторить упражнения в равновесии и с обручем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кубики, обручи, гимнастическая скамейка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97-98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броске мяча о пол и ловле его двумя руками, в лазанье в обруч прямо и боком, ходьбе по гимнастической скамейке с мешочком на голове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Мячи, обручи, гимнастическая скамейка, мешочки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98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бег на скорость, повторить упражнения с мячом и в прыжках, упражнять в сохранении равновесия при ходьбе по повышенной опоре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Шнуры, бруски, обручи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98-99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Повторить ходьбу с изменением темпа движения, развивать навык ползания по гимнастической скамейке на животе, повторить прыжки между предметами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обручи, кегли, кубики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99-100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2727F1" w:rsidRPr="003F0DE0" w:rsidTr="002727F1">
        <w:trPr>
          <w:trHeight w:val="1258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в ползании по гимнастической скамейке на животе, подтягиваясь двумя руками, в перешагивании через бруски, прыжках на правой и левой ноге попеременно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Гимнастическая скамейка, бруски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100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2727F1" w:rsidRPr="003F0DE0" w:rsidTr="002727F1">
        <w:trPr>
          <w:trHeight w:val="1412"/>
        </w:trPr>
        <w:tc>
          <w:tcPr>
            <w:tcW w:w="268" w:type="pct"/>
            <w:vMerge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52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Упражнять детей в ходьбе и беге с изменением темпа движения, игровых упражнений с мячом и бегом</w:t>
            </w:r>
          </w:p>
        </w:tc>
        <w:tc>
          <w:tcPr>
            <w:tcW w:w="491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Мячи</w:t>
            </w:r>
          </w:p>
        </w:tc>
        <w:tc>
          <w:tcPr>
            <w:tcW w:w="848" w:type="pct"/>
            <w:shd w:val="clear" w:color="auto" w:fill="auto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3F0DE0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r w:rsidRPr="003F0DE0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0DE0">
              <w:rPr>
                <w:rFonts w:ascii="Times New Roman" w:hAnsi="Times New Roman"/>
                <w:sz w:val="24"/>
              </w:rPr>
              <w:t>Стр</w:t>
            </w:r>
            <w:proofErr w:type="spellEnd"/>
            <w:proofErr w:type="gramEnd"/>
            <w:r w:rsidRPr="003F0DE0">
              <w:rPr>
                <w:rFonts w:ascii="Times New Roman" w:hAnsi="Times New Roman"/>
                <w:sz w:val="24"/>
              </w:rPr>
              <w:t xml:space="preserve"> 100-101</w:t>
            </w:r>
          </w:p>
        </w:tc>
        <w:tc>
          <w:tcPr>
            <w:tcW w:w="804" w:type="pct"/>
            <w:vMerge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91" w:type="pct"/>
          </w:tcPr>
          <w:p w:rsidR="00BF6B85" w:rsidRPr="003F0DE0" w:rsidRDefault="00BF6B85" w:rsidP="00616893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BF6B85" w:rsidRDefault="00616893" w:rsidP="00BF6B85">
      <w:pPr>
        <w:pStyle w:val="a7"/>
        <w:rPr>
          <w:rFonts w:ascii="Times New Roman" w:hAnsi="Times New Roman"/>
          <w:b/>
          <w:sz w:val="28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4963"/>
        <w:gridCol w:w="1842"/>
        <w:gridCol w:w="2693"/>
        <w:gridCol w:w="2553"/>
        <w:gridCol w:w="1559"/>
      </w:tblGrid>
      <w:tr w:rsidR="002727F1" w:rsidRPr="00C36F22" w:rsidTr="002727F1">
        <w:trPr>
          <w:trHeight w:val="1270"/>
        </w:trPr>
        <w:tc>
          <w:tcPr>
            <w:tcW w:w="268" w:type="pct"/>
            <w:shd w:val="clear" w:color="auto" w:fill="auto"/>
            <w:textDirection w:val="btLr"/>
          </w:tcPr>
          <w:p w:rsidR="00BF6B85" w:rsidRPr="00C36F22" w:rsidRDefault="00BF6B85" w:rsidP="00616893"/>
        </w:tc>
        <w:tc>
          <w:tcPr>
            <w:tcW w:w="223" w:type="pct"/>
          </w:tcPr>
          <w:p w:rsidR="00BF6B85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беге, развивая выносливость; в сохранении равновесия при ходьбе по повышенной опоре; в метании мешочков в цель и прыжках через короткую скакалку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Мешочки, короткие скакалки, шнуры, кегли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101-102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804" w:type="pct"/>
          </w:tcPr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Здоровье: </w:t>
            </w: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учить технике звукового дыхания во время выполнения ходьбы. 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307"/>
        </w:trPr>
        <w:tc>
          <w:tcPr>
            <w:tcW w:w="268" w:type="pct"/>
            <w:vMerge w:val="restar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2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ходьбе по горизонтальному бревну, в прокатывании набивных мячей в прямом направлении, выполнять упражнения с элементами футбола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Горизонтальное бревно, мешочки, набивные мячи, футбольный мяч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103</w:t>
            </w:r>
          </w:p>
        </w:tc>
        <w:tc>
          <w:tcPr>
            <w:tcW w:w="804" w:type="pct"/>
          </w:tcPr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Безопасность: 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учить соблюдать правила безопасности во время лазания по гимнастической стенке разными способами.</w:t>
            </w: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54"/>
        </w:trPr>
        <w:tc>
          <w:tcPr>
            <w:tcW w:w="268" w:type="pct"/>
            <w:vMerge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3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беге между предметами, разучить игру « Бездомный заяц», повторить игровые упражнения с мячом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103</w:t>
            </w:r>
          </w:p>
        </w:tc>
        <w:tc>
          <w:tcPr>
            <w:tcW w:w="804" w:type="pct"/>
          </w:tcPr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2727F1" w:rsidRPr="00C36F22" w:rsidTr="002727F1">
        <w:trPr>
          <w:trHeight w:val="1258"/>
        </w:trPr>
        <w:tc>
          <w:tcPr>
            <w:tcW w:w="268" w:type="pct"/>
            <w:vMerge w:val="restart"/>
            <w:tcBorders>
              <w:top w:val="nil"/>
            </w:tcBorders>
            <w:shd w:val="clear" w:color="auto" w:fill="auto"/>
          </w:tcPr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Июнь </w:t>
            </w: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4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беге на скорость</w:t>
            </w:r>
            <w:proofErr w:type="gramStart"/>
            <w:r w:rsidRPr="00C36F22">
              <w:rPr>
                <w:rFonts w:ascii="Times New Roman" w:hAnsi="Times New Roman"/>
              </w:rPr>
              <w:t>4</w:t>
            </w:r>
            <w:proofErr w:type="gramEnd"/>
            <w:r w:rsidRPr="00C36F22">
              <w:rPr>
                <w:rFonts w:ascii="Times New Roman" w:hAnsi="Times New Roman"/>
              </w:rPr>
              <w:t xml:space="preserve"> повторить прыжки в высоту с разбега. Отрабатывать навыки метания мешочков вдаль; упражнять в </w:t>
            </w:r>
            <w:proofErr w:type="spellStart"/>
            <w:r w:rsidRPr="00C36F22">
              <w:rPr>
                <w:rFonts w:ascii="Times New Roman" w:hAnsi="Times New Roman"/>
              </w:rPr>
              <w:t>подлезании</w:t>
            </w:r>
            <w:proofErr w:type="spellEnd"/>
            <w:r w:rsidRPr="00C36F22">
              <w:rPr>
                <w:rFonts w:ascii="Times New Roman" w:hAnsi="Times New Roman"/>
              </w:rPr>
              <w:t xml:space="preserve"> под шнур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Малые мячи, мешочки, шнур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103-104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Социализация: формировать навык ролевого поведения, учить выступать в роли капитана команды. </w:t>
            </w: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77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5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Упражнять в прыжке в высоту с разбега способом « согнув ноги», в прокатывании набивных мячей в прямом направлении, в </w:t>
            </w:r>
            <w:proofErr w:type="spellStart"/>
            <w:r w:rsidRPr="00C36F22">
              <w:rPr>
                <w:rFonts w:ascii="Times New Roman" w:hAnsi="Times New Roman"/>
              </w:rPr>
              <w:t>подлезании</w:t>
            </w:r>
            <w:proofErr w:type="spellEnd"/>
            <w:r w:rsidRPr="00C36F22">
              <w:rPr>
                <w:rFonts w:ascii="Times New Roman" w:hAnsi="Times New Roman"/>
              </w:rPr>
              <w:t xml:space="preserve"> под дугу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Набивные мячи, дуги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105</w:t>
            </w:r>
          </w:p>
        </w:tc>
        <w:tc>
          <w:tcPr>
            <w:tcW w:w="804" w:type="pct"/>
          </w:tcPr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Default="00BF6B85" w:rsidP="00616893">
            <w:pPr>
              <w:pStyle w:val="a7"/>
              <w:rPr>
                <w:rFonts w:ascii="Times New Roman" w:hAnsi="Times New Roman"/>
              </w:rPr>
            </w:pP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Коммуникация: формировать умение договариваться об условиях игры, объяснить правила игры</w:t>
            </w: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68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6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Развивать ориентировку в пространстве в игре с бегом; упражнять в сохранении устойчивого равновесия при ходьбе по повышенной опоре; повторить игровые упражнения с мячом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Мячи 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105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70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7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беге колонной по одному с перестроением в пары; в лазанье на гимнастическую стенку произвольным способом; в перебрасывании мяча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стенка, мячи, рейки, дуги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105-106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61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8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прокатывании набивных мячей, в лазании по гимнастической скамейке на ладонях и ступнях « по-медвежьи»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скамейка, набивные мячи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106-107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64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9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непрерывном беге; повторить игровые упражнения с прыжками, с мячом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Набивные мячи, шнуры, флажки.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107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2727F1" w:rsidRPr="00C36F22" w:rsidTr="002727F1">
        <w:trPr>
          <w:trHeight w:val="1253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10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Повторить ходьбу с выполнением заданий в движении; лазанье по гимнастической скамейке; упражнения в равновесии и прыжках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Короткая  скакалка, гимнастическая скамейка, мячи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108</w:t>
            </w:r>
          </w:p>
        </w:tc>
        <w:tc>
          <w:tcPr>
            <w:tcW w:w="804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558"/>
        </w:trPr>
        <w:tc>
          <w:tcPr>
            <w:tcW w:w="268" w:type="pct"/>
            <w:vMerge/>
            <w:tcBorders>
              <w:top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11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лазанье по гимнастической стенке, в ходьбе с высоким подниманием колен и перешагиванием через набивные мячи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Набивные мячи, гимнастическая стенка, бруски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108-109</w:t>
            </w:r>
          </w:p>
        </w:tc>
        <w:tc>
          <w:tcPr>
            <w:tcW w:w="804" w:type="pct"/>
            <w:vMerge w:val="restar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53"/>
        </w:trPr>
        <w:tc>
          <w:tcPr>
            <w:tcW w:w="268" w:type="pct"/>
            <w:vMerge/>
            <w:tcBorders>
              <w:top w:val="nil"/>
              <w:bottom w:val="nil"/>
            </w:tcBorders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12</w:t>
            </w:r>
          </w:p>
        </w:tc>
        <w:tc>
          <w:tcPr>
            <w:tcW w:w="1563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беге, развивая выносливость; повторить игровые упражнения в прыжках и с мячом</w:t>
            </w:r>
          </w:p>
        </w:tc>
        <w:tc>
          <w:tcPr>
            <w:tcW w:w="580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Шнуры, мячи</w:t>
            </w:r>
          </w:p>
        </w:tc>
        <w:tc>
          <w:tcPr>
            <w:tcW w:w="848" w:type="pct"/>
            <w:shd w:val="clear" w:color="auto" w:fill="auto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109</w:t>
            </w:r>
          </w:p>
        </w:tc>
        <w:tc>
          <w:tcPr>
            <w:tcW w:w="804" w:type="pct"/>
            <w:vMerge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BF6B85" w:rsidRPr="00C36F22" w:rsidRDefault="00BF6B85" w:rsidP="00616893">
            <w:pPr>
              <w:pStyle w:val="a7"/>
              <w:rPr>
                <w:rFonts w:ascii="Times New Roman" w:hAnsi="Times New Roman"/>
              </w:rPr>
            </w:pPr>
          </w:p>
        </w:tc>
      </w:tr>
    </w:tbl>
    <w:p w:rsidR="00616893" w:rsidRPr="00E55478" w:rsidRDefault="00616893" w:rsidP="00616893">
      <w:pPr>
        <w:pStyle w:val="a7"/>
        <w:rPr>
          <w:rFonts w:ascii="Times New Roman" w:hAnsi="Times New Roman"/>
          <w:lang w:val="en-US"/>
        </w:rPr>
      </w:pPr>
    </w:p>
    <w:p w:rsidR="00616893" w:rsidRPr="00E55478" w:rsidRDefault="00616893" w:rsidP="00616893">
      <w:pPr>
        <w:pStyle w:val="a7"/>
        <w:rPr>
          <w:rFonts w:ascii="Times New Roman" w:hAnsi="Times New Roman"/>
          <w:lang w:val="en-US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4966"/>
        <w:gridCol w:w="1839"/>
        <w:gridCol w:w="2693"/>
        <w:gridCol w:w="2553"/>
        <w:gridCol w:w="1559"/>
      </w:tblGrid>
      <w:tr w:rsidR="00D32EE2" w:rsidRPr="00C36F22" w:rsidTr="002727F1">
        <w:tc>
          <w:tcPr>
            <w:tcW w:w="268" w:type="pct"/>
            <w:vMerge w:val="restart"/>
            <w:shd w:val="clear" w:color="auto" w:fill="auto"/>
            <w:textDirection w:val="btLr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Июль </w:t>
            </w: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lastRenderedPageBreak/>
              <w:t xml:space="preserve">Упражнять в ходьбе и беге по кругу с изменением направления движения; разучить ходьбу и бег по наклонному бревну; повторить перебрасывании </w:t>
            </w:r>
            <w:r w:rsidRPr="00C36F22">
              <w:rPr>
                <w:rFonts w:ascii="Times New Roman" w:hAnsi="Times New Roman"/>
              </w:rPr>
              <w:lastRenderedPageBreak/>
              <w:t>мячей и прыжки в высоту с разбега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lastRenderedPageBreak/>
              <w:t>Наклонное бревно,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lastRenderedPageBreak/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109-110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804" w:type="pct"/>
            <w:vMerge w:val="restart"/>
          </w:tcPr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lastRenderedPageBreak/>
              <w:t xml:space="preserve">Здоровье: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учить технике звукового дыхания во время </w:t>
            </w:r>
            <w:r w:rsidRPr="00C36F22">
              <w:rPr>
                <w:rFonts w:ascii="Times New Roman" w:hAnsi="Times New Roman"/>
              </w:rPr>
              <w:lastRenderedPageBreak/>
              <w:t xml:space="preserve">выполнения ходьбы.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Безопасность: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 учить соблюдать правила безопасности во время лазания по гимнастической стенке разными способами.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Социализация: формировать навык ролевого поведения, учить выступать в роли капитана команды.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Коммуникация: формировать умение договариваться об условиях игры, объяснить правила игры</w:t>
            </w: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306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2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прыжках в высоту с разбега, в ходьбе по бревну боком приставным шагом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бревно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110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396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3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Разучить « челночный бег»; повторить игровые упражнения с прыжками, эстафету с мячом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Мячи 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111-112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D32EE2" w:rsidRPr="00C36F22" w:rsidTr="002727F1">
        <w:trPr>
          <w:trHeight w:val="1260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4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Повторить ходьбу и бег между предметами; закреплять умение прыгать в длину с разбега; повторить упражнения с мячом 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Кубики,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112-113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63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ind w:left="-240" w:firstLine="240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ind w:left="-240" w:firstLine="240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5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прыжках в длину с разбега, в бросании мяча вверх о землю, в лазанье под шнур прямо и боком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шнуры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113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68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6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Повторить «челночный бег»; игровые упражнения с бегом, с прыжками, эстафету с мячом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Мячи 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113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7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ходьбе и беге с выполнением заданий</w:t>
            </w:r>
            <w:proofErr w:type="gramStart"/>
            <w:r w:rsidRPr="00C36F22">
              <w:rPr>
                <w:rFonts w:ascii="Times New Roman" w:hAnsi="Times New Roman"/>
              </w:rPr>
              <w:t>4</w:t>
            </w:r>
            <w:proofErr w:type="gramEnd"/>
            <w:r w:rsidRPr="00C36F22">
              <w:rPr>
                <w:rFonts w:ascii="Times New Roman" w:hAnsi="Times New Roman"/>
              </w:rPr>
              <w:t xml:space="preserve"> в метании в горизонтальную цель; в сохранении устойчивого равновесия при ходьбе по повышенной опоре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Обручи, мешочки, набивные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113-114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8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метании мешочков вдаль правой и левой рукой, в ходьбе по горизонтальному бревну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Мешочки, кубики, кегли, горизонтальное бревно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114-115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D32EE2" w:rsidRPr="00C36F22" w:rsidTr="002727F1">
        <w:trPr>
          <w:trHeight w:val="1264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9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непрерывном беге, развивая выносливость, повторить игровые упражнения в прыжках и с мячом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Обручи,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115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53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10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ходьбе с выполнением заданий, повторить лазанье по гимнастической стенке, упражнять в равновесии и прыжках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палка, гимнастическая стенка, наклонное бревно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115-116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148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11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лазанье на гимнастическую стенку произвольным способом, в прыжках через короткую скакалку с промежуточным прыжком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стенка, горизонтальное бревно, короткая скакалка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116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D32EE2" w:rsidRPr="00C36F22" w:rsidTr="002727F1">
        <w:trPr>
          <w:trHeight w:val="1274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12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Повторить бег на скорость, упражнять в перебрасывании мяча и  прыжках через короткую скакалку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Короткая скакалка,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116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</w:tbl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Default="00616893" w:rsidP="00616893">
      <w:pPr>
        <w:pStyle w:val="a7"/>
        <w:rPr>
          <w:rFonts w:ascii="Times New Roman" w:hAnsi="Times New Roman"/>
        </w:rPr>
      </w:pPr>
    </w:p>
    <w:p w:rsidR="002727F1" w:rsidRDefault="002727F1" w:rsidP="00616893">
      <w:pPr>
        <w:pStyle w:val="a7"/>
        <w:rPr>
          <w:rFonts w:ascii="Times New Roman" w:hAnsi="Times New Roman"/>
        </w:rPr>
      </w:pPr>
    </w:p>
    <w:p w:rsidR="002727F1" w:rsidRPr="002727F1" w:rsidRDefault="002727F1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tbl>
      <w:tblPr>
        <w:tblW w:w="536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"/>
        <w:gridCol w:w="708"/>
        <w:gridCol w:w="4966"/>
        <w:gridCol w:w="1839"/>
        <w:gridCol w:w="2693"/>
        <w:gridCol w:w="2553"/>
        <w:gridCol w:w="1559"/>
      </w:tblGrid>
      <w:tr w:rsidR="002727F1" w:rsidRPr="00C36F22" w:rsidTr="002727F1">
        <w:tc>
          <w:tcPr>
            <w:tcW w:w="268" w:type="pct"/>
            <w:vMerge w:val="restart"/>
            <w:shd w:val="clear" w:color="auto" w:fill="auto"/>
            <w:textDirection w:val="btLr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    Август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ходьбе и беге между предметами; в сохранении устойчивого равновесия при ходьбе по гимнастической скамейке; повторить прыжки через бруски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Бруски, гимнастическая скамейка, набивные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117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804" w:type="pct"/>
            <w:vMerge w:val="restart"/>
          </w:tcPr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Здоровье: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учить технике звукового дыхания во время выполнения ходьбы.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Безопасность: 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учить соблюдать правила безопасности во время лазания по гимнастической стенке разными способами.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Социализация: формировать навык ролевого поведения, учить выступать в роли капитана команды. </w:t>
            </w: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Коммуникация: формировать умение договариваться об условиях игры, объяснить правила игры</w:t>
            </w: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14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2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ходьбе по гимнастической скамейке с перешагиванием через кубики, в перебрасывании мячей друг другу в шеренгах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скамейка, кубики,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117-118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17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3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беге с перешагиванием через бруски; повторить игровые упражнения с бегом и прыжками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Бруски, кегли 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118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22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4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детей в ходьбе и беге по кругу; повторить метание мешочков вдаль; упражнять в ползании по гимнастической скамейке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скамейка, мешочки, мячи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118-119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5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ползании по гимнастической  скамейке на четвереньках с мешочком на голове</w:t>
            </w:r>
            <w:proofErr w:type="gramStart"/>
            <w:r w:rsidRPr="00C36F22">
              <w:rPr>
                <w:rFonts w:ascii="Times New Roman" w:hAnsi="Times New Roman"/>
              </w:rPr>
              <w:t xml:space="preserve"> ,</w:t>
            </w:r>
            <w:proofErr w:type="gramEnd"/>
            <w:r w:rsidRPr="00C36F22">
              <w:rPr>
                <w:rFonts w:ascii="Times New Roman" w:hAnsi="Times New Roman"/>
              </w:rPr>
              <w:t xml:space="preserve">  в бросках мешочков в обруч одной рукой снизу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Мешочки, гимнастическая скамейка, обручи 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119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2727F1" w:rsidRPr="00C36F22" w:rsidTr="002727F1">
        <w:trPr>
          <w:trHeight w:val="1270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6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сохранении устойчивого равновесия при ходьбе по гимнастической скамейке, прыжках с преодолением препятствий; повторить игровые упражнения с бегом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скамейка, бруски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119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800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7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ходьбе с изменением направления движений; упражнять в прыжках в длину с разбега, развивать ловкость и глазомер при бросках мяча в корзину; повторить ползание по скамейке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гимнастическая скамейка, обручи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120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96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8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прыжках в длину с места, в лазанье под шнур прямо и боком в группировке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шнур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120-121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72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9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Упражнять в ходьбе и беге между предметами, в непрерывном беге с продолжительностью до 1,5 минуты; повторить игровые упражнения с прыжками и бегом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кегли, кубики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121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261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10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Повторить ходьбу с подниманием колен, бег в среднем темпе продолжительностью до 1,5 минуты; упражнения в равновесии и прыжках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Гимнастическая скамейка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121-122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Татарская подвижная   игра</w:t>
            </w:r>
          </w:p>
        </w:tc>
      </w:tr>
      <w:tr w:rsidR="002727F1" w:rsidRPr="00C36F22" w:rsidTr="002727F1">
        <w:trPr>
          <w:trHeight w:val="1252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11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Упражнять в </w:t>
            </w:r>
            <w:proofErr w:type="spellStart"/>
            <w:r w:rsidRPr="00C36F22">
              <w:rPr>
                <w:rFonts w:ascii="Times New Roman" w:hAnsi="Times New Roman"/>
              </w:rPr>
              <w:t>пролезании</w:t>
            </w:r>
            <w:proofErr w:type="spellEnd"/>
            <w:r w:rsidRPr="00C36F22">
              <w:rPr>
                <w:rFonts w:ascii="Times New Roman" w:hAnsi="Times New Roman"/>
              </w:rPr>
              <w:t xml:space="preserve"> в обруч в группировке, в построении детей в две шеренги, в прыжках в длину с разбега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Обручи, наклонное бревно 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«Физкультурные занятия в детском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122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  <w:tr w:rsidR="002727F1" w:rsidRPr="00C36F22" w:rsidTr="002727F1">
        <w:trPr>
          <w:trHeight w:val="1398"/>
        </w:trPr>
        <w:tc>
          <w:tcPr>
            <w:tcW w:w="268" w:type="pct"/>
            <w:vMerge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23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12</w:t>
            </w:r>
          </w:p>
        </w:tc>
        <w:tc>
          <w:tcPr>
            <w:tcW w:w="1564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Повторить бег, игровые упражнения с прыжками и эстафету с мячом</w:t>
            </w:r>
          </w:p>
        </w:tc>
        <w:tc>
          <w:tcPr>
            <w:tcW w:w="579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>Мячи, мешочки, кегли, кубики</w:t>
            </w:r>
          </w:p>
        </w:tc>
        <w:tc>
          <w:tcPr>
            <w:tcW w:w="848" w:type="pct"/>
            <w:shd w:val="clear" w:color="auto" w:fill="auto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Л.И. </w:t>
            </w:r>
            <w:proofErr w:type="spellStart"/>
            <w:r w:rsidRPr="00C36F22">
              <w:rPr>
                <w:rFonts w:ascii="Times New Roman" w:hAnsi="Times New Roman"/>
              </w:rPr>
              <w:t>Пензулаева</w:t>
            </w:r>
            <w:proofErr w:type="spellEnd"/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r w:rsidRPr="00C36F22">
              <w:rPr>
                <w:rFonts w:ascii="Times New Roman" w:hAnsi="Times New Roman"/>
              </w:rPr>
              <w:t xml:space="preserve">«Физкультурные занятия в </w:t>
            </w:r>
            <w:r w:rsidRPr="00C22A2F">
              <w:rPr>
                <w:rFonts w:ascii="Times New Roman" w:hAnsi="Times New Roman"/>
              </w:rPr>
              <w:t>детском</w:t>
            </w:r>
            <w:r w:rsidRPr="00C36F22">
              <w:rPr>
                <w:rFonts w:ascii="Times New Roman" w:hAnsi="Times New Roman"/>
              </w:rPr>
              <w:t xml:space="preserve"> саду»</w:t>
            </w:r>
          </w:p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  <w:proofErr w:type="spellStart"/>
            <w:proofErr w:type="gramStart"/>
            <w:r w:rsidRPr="00C36F2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C36F22">
              <w:rPr>
                <w:rFonts w:ascii="Times New Roman" w:hAnsi="Times New Roman"/>
              </w:rPr>
              <w:t xml:space="preserve"> 122-123</w:t>
            </w:r>
          </w:p>
        </w:tc>
        <w:tc>
          <w:tcPr>
            <w:tcW w:w="804" w:type="pct"/>
            <w:vMerge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491" w:type="pct"/>
          </w:tcPr>
          <w:p w:rsidR="00D32EE2" w:rsidRPr="00C36F22" w:rsidRDefault="00D32EE2" w:rsidP="00616893">
            <w:pPr>
              <w:pStyle w:val="a7"/>
              <w:rPr>
                <w:rFonts w:ascii="Times New Roman" w:hAnsi="Times New Roman"/>
              </w:rPr>
            </w:pPr>
          </w:p>
        </w:tc>
      </w:tr>
    </w:tbl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E81506" w:rsidRDefault="00E81506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  <w:lang w:val="en-US"/>
        </w:rPr>
      </w:pPr>
    </w:p>
    <w:p w:rsidR="0087471C" w:rsidRDefault="0087471C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</w:p>
    <w:p w:rsidR="0087471C" w:rsidRDefault="0087471C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</w:p>
    <w:p w:rsidR="0087471C" w:rsidRDefault="0087471C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</w:p>
    <w:p w:rsidR="00616893" w:rsidRDefault="00616893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  <w:r w:rsidRPr="006D0EC1">
        <w:rPr>
          <w:rStyle w:val="FontStyle266"/>
          <w:rFonts w:ascii="Times New Roman" w:hAnsi="Times New Roman" w:cs="Times New Roman"/>
        </w:rPr>
        <w:t>Физическая культура</w:t>
      </w:r>
      <w:r>
        <w:rPr>
          <w:rStyle w:val="FontStyle266"/>
          <w:rFonts w:ascii="Times New Roman" w:hAnsi="Times New Roman" w:cs="Times New Roman"/>
        </w:rPr>
        <w:t>. Подготовительная группа.</w:t>
      </w:r>
    </w:p>
    <w:p w:rsidR="003339A5" w:rsidRPr="006D0EC1" w:rsidRDefault="003339A5" w:rsidP="003339A5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="-459" w:tblpY="143"/>
        <w:tblW w:w="54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786"/>
        <w:gridCol w:w="457"/>
        <w:gridCol w:w="5716"/>
        <w:gridCol w:w="1487"/>
        <w:gridCol w:w="2752"/>
        <w:gridCol w:w="2267"/>
        <w:gridCol w:w="1560"/>
      </w:tblGrid>
      <w:tr w:rsidR="00D32EE2" w:rsidRPr="00C36F22" w:rsidTr="00D32EE2">
        <w:trPr>
          <w:trHeight w:val="464"/>
        </w:trPr>
        <w:tc>
          <w:tcPr>
            <w:tcW w:w="300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>Месяц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Дата </w:t>
            </w: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>№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 xml:space="preserve">                           Программное содержание 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 xml:space="preserve">Оборудование 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>Источник</w:t>
            </w:r>
          </w:p>
        </w:tc>
        <w:tc>
          <w:tcPr>
            <w:tcW w:w="709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b/>
                <w:sz w:val="24"/>
              </w:rPr>
              <w:t>НРК</w:t>
            </w:r>
          </w:p>
        </w:tc>
      </w:tr>
      <w:tr w:rsidR="00D32EE2" w:rsidRPr="00C36F22" w:rsidTr="00D32EE2">
        <w:trPr>
          <w:trHeight w:val="1257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b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</w:t>
            </w:r>
            <w:r w:rsidRPr="007A4A9F">
              <w:rPr>
                <w:rFonts w:ascii="Times New Roman" w:hAnsi="Times New Roman"/>
                <w:b/>
                <w:sz w:val="24"/>
              </w:rPr>
              <w:t xml:space="preserve">    Сентябрь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беге колонной по одному, в умении переходить с бега на ходьбу; в сохранении равновесия и правильной осанки при ходьбе по повышенной опоре. Развивать точность движений при переброске мяча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гимнастическая скамейка, малые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с. 8-9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Здоровье:</w:t>
            </w: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  <w:r w:rsidRPr="007A4A9F">
              <w:rPr>
                <w:rFonts w:eastAsiaTheme="minorHAnsi"/>
                <w:sz w:val="24"/>
              </w:rPr>
              <w:t>формировать гигие</w:t>
            </w:r>
            <w:r w:rsidRPr="007A4A9F">
              <w:rPr>
                <w:rFonts w:eastAsiaTheme="minorHAnsi"/>
                <w:sz w:val="24"/>
              </w:rPr>
              <w:softHyphen/>
              <w:t>нические навыки: умываться и мыть руки после физиче</w:t>
            </w:r>
            <w:r w:rsidRPr="007A4A9F">
              <w:rPr>
                <w:rFonts w:eastAsiaTheme="minorHAnsi"/>
                <w:sz w:val="24"/>
              </w:rPr>
              <w:softHyphen/>
              <w:t>ских упражнений и игр.</w:t>
            </w: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eastAsiaTheme="minorHAnsi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  <w:r w:rsidRPr="007A4A9F">
              <w:rPr>
                <w:rStyle w:val="aa"/>
                <w:rFonts w:eastAsia="Calibri"/>
                <w:sz w:val="24"/>
              </w:rPr>
              <w:t>Безопасность:</w:t>
            </w:r>
            <w:r w:rsidRPr="007A4A9F">
              <w:rPr>
                <w:sz w:val="24"/>
              </w:rPr>
              <w:t xml:space="preserve"> </w:t>
            </w: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  <w:r w:rsidRPr="007A4A9F">
              <w:rPr>
                <w:sz w:val="24"/>
              </w:rPr>
              <w:t>фор</w:t>
            </w:r>
            <w:r w:rsidRPr="007A4A9F">
              <w:rPr>
                <w:sz w:val="24"/>
              </w:rPr>
              <w:softHyphen/>
              <w:t>мировать навыки безопасного поведе</w:t>
            </w:r>
            <w:r w:rsidRPr="007A4A9F">
              <w:rPr>
                <w:sz w:val="24"/>
              </w:rPr>
              <w:softHyphen/>
              <w:t>ния при выполнении бега, прыжков, под</w:t>
            </w:r>
            <w:r w:rsidRPr="007A4A9F">
              <w:rPr>
                <w:sz w:val="24"/>
              </w:rPr>
              <w:softHyphen/>
              <w:t>брасывании мяча, проведении подвиж</w:t>
            </w:r>
            <w:r w:rsidRPr="007A4A9F">
              <w:rPr>
                <w:sz w:val="24"/>
              </w:rPr>
              <w:softHyphen/>
              <w:t xml:space="preserve">ной игры. </w:t>
            </w: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  <w:r w:rsidRPr="007A4A9F">
              <w:rPr>
                <w:rStyle w:val="aa"/>
                <w:rFonts w:eastAsia="Calibri"/>
                <w:sz w:val="24"/>
              </w:rPr>
              <w:t>Труд:</w:t>
            </w:r>
            <w:r w:rsidRPr="007A4A9F">
              <w:rPr>
                <w:sz w:val="24"/>
              </w:rPr>
              <w:t xml:space="preserve"> </w:t>
            </w: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  <w:r w:rsidRPr="007A4A9F">
              <w:rPr>
                <w:sz w:val="24"/>
              </w:rPr>
              <w:t xml:space="preserve">учить </w:t>
            </w:r>
            <w:proofErr w:type="gramStart"/>
            <w:r w:rsidRPr="007A4A9F">
              <w:rPr>
                <w:sz w:val="24"/>
              </w:rPr>
              <w:t>само</w:t>
            </w:r>
            <w:r w:rsidRPr="007A4A9F">
              <w:rPr>
                <w:sz w:val="24"/>
              </w:rPr>
              <w:softHyphen/>
              <w:t>стоятельно</w:t>
            </w:r>
            <w:proofErr w:type="gramEnd"/>
            <w:r w:rsidRPr="007A4A9F">
              <w:rPr>
                <w:sz w:val="24"/>
              </w:rPr>
              <w:t xml:space="preserve"> переоде</w:t>
            </w:r>
            <w:r w:rsidRPr="007A4A9F">
              <w:rPr>
                <w:sz w:val="24"/>
              </w:rPr>
              <w:softHyphen/>
              <w:t>ваться на физкуль</w:t>
            </w:r>
            <w:r w:rsidRPr="007A4A9F">
              <w:rPr>
                <w:sz w:val="24"/>
              </w:rPr>
              <w:softHyphen/>
              <w:t>турные занятия, уби</w:t>
            </w:r>
            <w:r w:rsidRPr="007A4A9F">
              <w:rPr>
                <w:sz w:val="24"/>
              </w:rPr>
              <w:softHyphen/>
              <w:t xml:space="preserve">рать </w:t>
            </w:r>
            <w:r w:rsidRPr="007A4A9F">
              <w:rPr>
                <w:sz w:val="24"/>
              </w:rPr>
              <w:lastRenderedPageBreak/>
              <w:t>свою одежду.</w:t>
            </w: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sz w:val="24"/>
              </w:rPr>
            </w:pPr>
            <w:r w:rsidRPr="007A4A9F">
              <w:rPr>
                <w:sz w:val="24"/>
              </w:rPr>
              <w:t xml:space="preserve"> </w:t>
            </w:r>
            <w:r w:rsidRPr="007A4A9F">
              <w:rPr>
                <w:rStyle w:val="aa"/>
                <w:rFonts w:eastAsia="Calibri"/>
                <w:sz w:val="24"/>
              </w:rPr>
              <w:t>Познание:</w:t>
            </w:r>
            <w:r w:rsidRPr="007A4A9F">
              <w:rPr>
                <w:sz w:val="24"/>
              </w:rPr>
              <w:t xml:space="preserve">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sz w:val="24"/>
              </w:rPr>
              <w:t>формиро</w:t>
            </w:r>
            <w:r w:rsidRPr="007A4A9F">
              <w:rPr>
                <w:sz w:val="24"/>
              </w:rPr>
              <w:softHyphen/>
              <w:t>вать навык ориенти</w:t>
            </w:r>
            <w:r w:rsidRPr="007A4A9F">
              <w:rPr>
                <w:sz w:val="24"/>
              </w:rPr>
              <w:softHyphen/>
              <w:t>ровки в пространстве при перестроениях, смене направления движения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520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Повторение изученного материала на предыдущем занятии. Упражнять детей в переброске мяча двумя руками из-за головы, стоя в шеренгах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с.9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D32EE2" w:rsidRPr="00C36F22" w:rsidTr="00D32EE2">
        <w:trPr>
          <w:trHeight w:val="1328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равномерном беге и беге с ускорением; знакомить с прокатыванием обручей, развивая ловкость и глазомер, точность движений; повторить прыжки на двух ногах с продвижением вперед.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 . 10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35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равномерном беге с соблюдением дистанции; развивать координацию движений в прыжках с доставанием до предмета; повторить упражнение с мячом и лазанье под шнур, н задевая его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Шнур, флажки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с. 10-12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60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на двух ногах между предметами, положенными в одну линию. Упражнять в ползании «Крокодил».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986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ходьбе и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ьеге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между предметами, в прокатывании обручей друг другу; развивать внимание и быстроту движений.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мячи,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с. 13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 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с четким фиксированием поворото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в(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ориентир-кубик или кегля); развивать ловкость в упражнениях с мячом, координацию движений в задании на равновесие; повторить упражнение на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переползание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по гимнастической скамейке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малые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14-15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бросании мяча правой и левой рукой попеременно, ловля его двумя руками, в ползании по гимнастической скамейке на ладонях и ступнях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Малые мячи,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чередовании ходьбы и бега; развивать быстроту и точность движений при передаче мяча, ловкость в ходьбе между предметами.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набивные мячи,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.15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в чередовании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ходьб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и бега по сигналу воспитателя; в ползании по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гимначтисекой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скамейке на ладонях и коленях; в равновесии при ходьбе по гимнастической скамейке с выполнением заданий. Повторить прыжки через шнуры.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Гимнастические палки,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шнуры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ячи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>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 15-16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лазании в обруч, в ходьбе боком приставным шагом, перешагивая через набивные мячи, положенные на расстоянии трех шагов ребенка один от другого.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набивные мячи, шнуры.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и бег в чередовании по сигналу воспитателя, упражнения в прыжках с мячом; разучить игру «Круговая лапта»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кегли,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народная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                                                                                     Октябрь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Закреплять навыки ходьбы и бега между предметами; упражнять в сохранении равновесия на повышенной опоре и прыжках; развивать ловкость в упражнении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мячи,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19-20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рассказывать о пользе утренней гимнастики и гимнастики после сна, приучать детей к ежедневному выполнению комплексов упражнений гимнастики.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Коммуникация: обсуждать пользу утренней гимнастики в детском саду и дома, Поощрять высказывания детей.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Познание: развивать глазомер и ритмичность шага при </w:t>
            </w:r>
            <w:proofErr w:type="spellStart"/>
            <w:proofErr w:type="gramStart"/>
            <w:r w:rsidRPr="007A4A9F">
              <w:rPr>
                <w:rFonts w:ascii="Times New Roman" w:hAnsi="Times New Roman"/>
                <w:sz w:val="24"/>
              </w:rPr>
              <w:t>пе-решагивании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через бруски.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Музыка: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разучивать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упражнения под музыку в разном темпе, проводить музыкальные игры.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Труд: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учить готовить инвентарь перед началом проведения занятий и игр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ходьбе по гимнастической  скамейке боком приставным шагом с мешочком на голове, руки на пояс, упражнять в прыжках на двух ногах вдоль шнура,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перепрыгивая через него справа и слева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, продвигаясь вперед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гимнастическая скамейка, шнуры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20-21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беге с преодолением препятствий; развивать ловкость в упражнениях с мячом; повторить задание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бруски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21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изменением направления движения по сигналу воспитателя; отрабатывать навык приземления на полусогнутые ноги в прыжках со скамейки; развивать координацию движений в упражнениях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бруски, кубики, набивные мячи,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21-22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с высоты 40 см с приземлением на полусогнутые ноги, в отбивании мяча одной рукой, продвигаясь вперед, и забрасывании мяча в корзину двумя руками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22-23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бег в среднем темп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е(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продолжительностью до 1.5 минуты), развивать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точнгсть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броска; упражнять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обручи, веревка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23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3339A5" w:rsidRPr="007A4A9F" w:rsidRDefault="003339A5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высоким подниманием колен; повторить упражнения в ведении мяча; ползании; упражнять в сохранении равновесия при ходьбе по уменьшенной площади опоры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Гимнастическая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скамейка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ячи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>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23-24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ведении мяча между предметами,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ползнии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четвереньках по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прямой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,в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ходьбе по рейке гимнастической скамейки, руки за голову.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25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Закреплять навык ходьбы с изменением направления движения, умение действовать по сигналу воспитателя, развивать точность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 xml:space="preserve">у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пражнениях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25-26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Закреплять навык ходьбы со сменой темпа движения. Упражнять в беге врассыпную, в ползании на четвереньках с дополнительным заданием; повторить упражнение на равновесие при ходьбе по повышенной опоре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Малые мячи, дуга, шнур,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.26-27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на двух ногах между предметами, выполнить упражнение «Проползи-не урони», в ходьбе по гимнастической скамейке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Мешочки, кегли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 xml:space="preserve"> ,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кубики,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.27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с остановкой по сигналу воспитателя, бег в умеренном темпе, упражнять в прыжках и переброске мяча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r w:rsidRPr="007A4A9F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,л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енточки</w:t>
            </w:r>
            <w:proofErr w:type="spellEnd"/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.27-28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>Ноябрь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Закреплять навык ходьбы и бега по кругу; упражнять в ходьбе по канат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у(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или толстому шнуру); упражнять в энергичном отталкивании в прыжках через шнур, повторить эстафету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шнуры, кубики, кегли.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28-31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рассказывать о пользе закаливания, приучать детей к обтиранию прохладной водой.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Коммуникация: обсуждать пользу закаливания, поощрять речевую активность.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Безопасность: формировать 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Познание: учить двигаться в заданном направлении по сигналу: вперёд- назад, вверх-вниз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ходьбе по канату приставным шагом,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урки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за голову, в прыжках на правой и левой ноге, продвигаясь вперед вдоль каната.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Канат, 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.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к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орзина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Закреплять навык ходьбы, перешагивая через предметы; повторить игровые упражнения с мячом и прыжками 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шнуры, бруски,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изменением направления движения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 xml:space="preserve"> ;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прыжках через короткую скакалку; бросании мяча друг другу; ползании по гимнастической скамейке на четвереньках с мешочком на спине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Мешочки, короткая скакалка,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31-33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через короткую скакалку, вращая ее вперед, в ползании в прямом направлении на четвереньках, подталкивая мяч головой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Короткая скакалка, мяч.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Закреплять навыки бега с преодолением препятствий, ходьбы с остановкой по сигналу; повторить игровые упражнения в прыжках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кегли, набивные мячи, мячи малые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.33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в ходьбе и беге «змейкой» между предметами; повторить ведение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мячав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 продвижением вперед; упражнять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под дугу, в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дуги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.33- 35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метании мешочков в горизонтальную цель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с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расстоянии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3-4 м., в ползании «по-медвежьи», в ходьбе по гимнастической скамейке боком приставным шагом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 в ходьбе с изменением темпа движения, с высоким подниманием колен; повторить игровые упражнения с мячом и с бегом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Шнур, веревка, мячи, кубики, мешочки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35-36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изменением темпа движения, с высоким подниманием колен; повторить игровые упражнения с мячом и с бегом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Шнур, веревка, мячи, кубики, кегли, мешочки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36-37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Закреплять навык ходьбы и бега между предметами, развивая координацию движений и ловкость; разучить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гимнастическую стенку переход с одного пролета на другой; повторить упражнения в прыжках и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Шнуры, гимнастическая стенка,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37- 38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лазанье по гимнастической стенке с переходом на другой пролет и спуск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вниз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,в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ходьбе на носках по уменьшенной площади, в забрасывании мяча в корзину двумя руками от груди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стенка, мячи, корзины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с.38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Декабрь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различными положениями рук, в беге врассыпную; в сохранении равновесия при ходьбе в усложненной ситуаци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и(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боком приставным шагом, с перешагиванием). Развивать ловкость в упражнениях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кегли,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саду»39-40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рассказывать о пользе дыхательных упражнений, приучать детей к ежедневному выполнению упражнений на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дыхание по методике А. Стрельниковой.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Коммуникация: обсуждать с детьми виды дыхательных упражнений и технику их выполнения.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Безопасность: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учить технике безопасного выполнения прыжков со скамейки и бега на повышенной опоре.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Социализация: формировать навык ролевого поведения при проведении игр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по гимнастической скамейке, в переброске мячей друг другу, стоя в шеренгах, в прыжках на правой и левой ноге вдоль шнура, продвигаясь вперед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мячи, шнуры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40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в колонне по одному  с остановкой по сигналу воспитателя; упражнять детей в продолжительном бег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е(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до 1,5 мин.), повторить упражнения в равновесии, в прыжках,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мячи, скакалка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40-41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с изменением темпа движения, с ускорением и замедлением, в прыжках на правой и левой ноге попеременно; повторить упражнения в ползании и эстафету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Гимнастическая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палка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ячи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>, ленточки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с.41-42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на двух ногах между предметами, в прокатывании мяча между предметами, в ползании под шну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р(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дугу) правым и левым боком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дуги, шнуры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42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в ходьбе в колонне по одному с выполнением заданий по сигналу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воспитателя; повторить игровые упражнения на равновесие, в прыжках, на внимание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мешочки,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42-43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с изменением темпа движения с ускорением и замедлением; упражнять в подбрасывании малого мяча, развивать ловкость и глазомер; упражнять в ползании на животе, в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Малые мячи, мешочки с песком, кубики,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44-45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перебрасывании мячей в парах, в ползании на четвереньках с опорой на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ладонии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и колени между предметами, в прыжках со скамейки на мат или коврик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кегли, кубики, мат, коврик,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с.45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ходьбе и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бегев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колонне по одному; в ходьбе и беге с остановкой по сигналу воспитателя; повторить задания с мячом, упражнения в прыжках. На равновесие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r w:rsidRPr="007A4A9F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,к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егли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>, кубики, набивные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с.45- 46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и бег по кругу с поворотом в другую сторону; упражнять в ползании по скамейке «по-медвежьи»; повторить упражнения в прыжках и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мешочки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46-47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по гимнастической стенке с переходом на другой пролет, в перешагивании через набивные мячи, в прыжках через короткую скакалку, продвигаясь вперед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стенка, набивные мячи, короткая скакалка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с.47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между постройками из снега; разучить игровое задание «Точный пас»; развивать ловкость и глазомер при метании снежков на дальность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Шайба, кегли,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47-48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Январь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и бег по кругу, ходьбу и бег врассыпную с остановкой по сигналу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воспитателя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;у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пражнения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равновесие при ходьбе на уменьшенной площади опоры, прыжки на двух ногах через препятствие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Гимнастическая палка, мешочки с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песком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ячи</w:t>
            </w:r>
            <w:proofErr w:type="spellEnd"/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«Физкультурные занятия в детском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саду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»с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 48-50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рассказывать о пользе массажа стопы, учить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детей ходить босиком по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ребристой</w:t>
            </w:r>
            <w:proofErr w:type="gram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поверхности.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Коммуникация: обсуждать пользу массажа и самомассажа различных частей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тела, формировать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словарь.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Труд: учить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правильно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подбирать предметы для сюжетно-ролевых и подвижных игр.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Социализация: формировать умение владеть способом ролевого поведения в игре и считаться с интересами </w:t>
            </w:r>
            <w:proofErr w:type="spellStart"/>
            <w:proofErr w:type="gramStart"/>
            <w:r w:rsidRPr="007A4A9F">
              <w:rPr>
                <w:rFonts w:ascii="Times New Roman" w:hAnsi="Times New Roman"/>
                <w:sz w:val="24"/>
              </w:rPr>
              <w:t>това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рищей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>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формировать умение двигаться в заданном направлении, используя систему отсчёта.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по гимнастической скамейке, на каждый шаг хлопок перед собой и за спиной, в прыжках на двух ногах из обруча в обруч; в прокатывании мяча между предметами, стараясь не задевать их.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50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ходьбе в колонне по одному; беге между предметами; ходьбе и беге врассыпную; повторить игровые упражнения с прыжками, скольжение по дорожке; провести подвижную игру «Два Мороза»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Санки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50-51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с выполнением заданий для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рук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;с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упражнять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в прыжках в длину с места; развивать ловкость в упражнениях с мячом и ползании по скамейке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51-52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в длину с места; бросании мяча о стенку и ловле его после отскока о пол с хлопком в ладоши; в ползании по гимнастической скамейке на ладонях и коленях с мешочком на спине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гимнастическая скамейка, мешочки с песком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52-53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Провести игровое упражнение «Снежная королева»;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упражнениес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элементами хоккея; игровое задание в метании снежков на дальность; игровое упражнение с прыжками «Веселые воробышки»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кегли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ходьбе и беге с дополнительным задание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м(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перешагивание через шнуры); развивать ловкость и глазомер в упражнении с мячом; повторить лазанье под шнур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Шнуры,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,м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алые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мячи,гимнастическая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скамейка,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53-55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переброске мячей друг другу; в ползании на ладонях и коленях в прямом направлении; в ходьбе на носках, между предметами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кубики, кегли, шнур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между снежками; разучить ведение шайбы клюшкой с одной стороны площадки на другую; повторить катание друг друга на санках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Шайба, клюшка, санки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и бег с изменением направления движения; упражнять в ползании на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четвереньках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;п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овторить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упражнения на сохранение равновесия и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Скакалки, гимнастическая скамейка, короткая скакалка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56-57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ползании на четвереньках между предметами; ходьбе по рейке гимнастической скамейки, руки за голову; в прыжках на двух ногах из обруча в обруч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Кегли, кубики, обручи,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с.57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между постройками из снега; упражнять в скольжении по ледяной дорожке; разучить игру «По местам!»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Санки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сохранении равновесия при ходьбе по повышенной опоре с выполнением дополнительного задания, закрепить навык энергичного отталкивания от пола в прыжках; повторить  упражнения в бросании мяча, развивать ловкость и глазомер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мячи, шнуры,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58-59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учить прикрывать рот платком при кашле и обращаться к взрослым при заболевании.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Труд: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учить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самостоятельно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готовить и убирать место проведения занятий и игр.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Социализация: формировать навык оценки поведения своего и сверстников во время проведения игр.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учить определять положение предметов в пространстве по отношению к себе: впереди-сзади, вверху-внизу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Февраль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proofErr w:type="gramStart"/>
            <w:r w:rsidRPr="007A4A9F">
              <w:rPr>
                <w:rFonts w:ascii="Times New Roman" w:hAnsi="Times New Roman"/>
                <w:sz w:val="24"/>
              </w:rPr>
              <w:t>Упражнять детей в ходьбе по рейке гимнастической скамейки, приставляя пятку одной ноги к носку другой, руки за голову; в прыжках между предметами на правой, затем на левой ноге</w:t>
            </w:r>
            <w:proofErr w:type="gramEnd"/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кегли, гимнастическая скамейка, мяч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59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с выполнением заданий по сигналу воспитателя, повторить игровое задание с клюшкой и шайбой, игровое задание с прыжками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Клюшки,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шайбы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,с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анки</w:t>
            </w:r>
            <w:proofErr w:type="spellEnd"/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59-60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ходьбе и беге с выполнением упражнений для рук; разучить прыжки с подскоко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м(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чередование подскоков с ноги на ногу); упражнять в переброске мяча; повторить лазанье в обруч( или под дугу)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дуги, обручи, гимнастическая палка, шнур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 .60-61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прыжках на двух ногах между предметами, в ползании на ладонях и коленях между предметами, в переброске мяча друг другу в парах.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кегли,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61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с выполнением заданий; повторить игровые упражнения на санках, с клюшкой и шайбой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Клюшки, шайбы, санки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61- 62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со сменой темпа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движения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;у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пражнять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в попеременном подпрыгивании на правой и левой ноге( по кругу), в метании мешочков,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по гимнастическую стенку; повторить упражнения на сохранение равновесия при ходьбе по повышенной опоре с выполнением дополнительного задания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гимнастическая стенка,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62-63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лазанье по гимнастической стенке с переходом на другой пролет, в ходьбе по гимнастической скамейке, перешагивая через набивные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,в</w:t>
            </w:r>
            <w:proofErr w:type="spellEnd"/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метании мешочков в горизонтальную цель правой и левой рукой.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мешочки с песком, набивные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63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с выполнением заданий; повторить игровые упражнения на санках, с клюшкой и шайбой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Клюшки. Шайбы, санки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с.63-64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в ходьбе в колонне по одному с выполнением задания на внимание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, в ползании на четвереньках между предметами, повторить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упражненич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равновесие и прыжки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Кегли, кубики, мячи,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гиманстическая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>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64-65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proofErr w:type="gramStart"/>
            <w:r w:rsidRPr="007A4A9F">
              <w:rPr>
                <w:rFonts w:ascii="Times New Roman" w:hAnsi="Times New Roman"/>
                <w:sz w:val="24"/>
              </w:rPr>
              <w:t xml:space="preserve">Упражнять детей в лазанье на гимнастическую стенку с переходом на другой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пролеть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>, в ходьбе по гимнастической скамейке с мешочком на голове, повторить эстафету «Передал-садись»</w:t>
            </w:r>
            <w:proofErr w:type="gramEnd"/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мешочки с песком,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с.65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в ходьбе и беге с выполнением задания «Найди свой цвет»; повторить игровое задание с метанием снежков и прыжками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с.65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703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Март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между предметами; в сохранении равновесия при ходьбе по повышенной опоре с дополнительным заданием; повторить задание в прыжках, эстафету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Кегли, кубики, малые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,б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ольшой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мяч,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71-72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Безопасность: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учить соблюдать правила безопасности при выполнении прыжков в длину с места и через кубики, ходьбы и бега по наклонной доске.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Коммуникация: поощрять речевую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активность детей в процессе двигательной активности, при обсуждении правил игры.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Познание: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рассказывать о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>пользе здорового образа жизни, расширять кругозор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в ходьбе в колонне по одному по гимнастической скамейке с передачей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мяча перед собой и за спиной; в прыжках на левой и правой ноге, продвигаясь вперед, повторить эстафету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958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упражнения в беге на скорость, игровые задания с прыжками и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72-73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в колонне по одному, беге врассыпную; повторить упражнение в прыжках, ползании; задания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Флажки, мячи, веревка, короткая скакалка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73- 74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через шнуры, разложенные вдоль зала по двум сторонам, в переброске мячей в парах; в ползании на четвереньках по гимнастической скамейке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мячи, шнур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74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беге, в прыжках; развивать ловкость в заданиях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Шнурок, ленточка,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74-75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с выполнением заданий; упражнять в метании мешочков в горизонтальную цель; повторить упражнения в ползании и на сохранение равновесия при ходьбе по повышенной опоре 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шнуры, кубики, кегли,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75-77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метании мешочков в горизонтальную цель, в ползании по гимнастической скамейке на четвереньках с опорой на ладони и колени с мешочком на спине; в ходьбе между предметами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Гимнастическая скамейка, мешочки с песком 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беге на скорость; повторить игровые упражнения с прыжками, с мячом 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Шнуры, мячи, короткие скакалки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77-78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030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ходьбу и бег с выполнением задания; упражнять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гимнастическую стенку; повторить упражнения на равновесие и прыжки 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Набивные мячи, гимнастическая </w:t>
            </w: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скамейка, кубики, кегли 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78-79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лазанье под шнур прямо и боком, не задевая его; повторить эстафету «Передача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мячав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шеренге», в прыжках через короткую скакалку на месте и продвигаясь вперед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Мешочки с песком, гимнастическая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палка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,г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имнастическая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скамейка,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79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упражнения с бегом, в прыжках и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79-80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                                                                                                            Апрель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игровое упражнение в ходьбе и беге; упражнения на равновесие, в прыжках,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Малые мячи, гимнастические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скамейки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,ш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нур</w:t>
            </w:r>
            <w:proofErr w:type="spellEnd"/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80-81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Безопасность: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учить правилам безопасности при метании предметов разными способами в цель.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Музыка: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вводить элементы ритмической гимнастики; учить запоминать комплекс упражнений ритмической гимнастики.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Чтение: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подобрать стихи на тему «Журавли летят» и «Весёлые лягушата», учить детей воспроизводить движения в творческой форме, развивать воображение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Татарская подвижная игра</w:t>
            </w: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по скамейке боком, приставным шагом с мешочком на голове; в прыжках через короткую скакалку на месте и продвигаясь вперед; в переброске мячей друг другу в парах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короткие скакалки,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81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998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игровое упражнение с бегом; игровые задания с мячом, прыжками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обручи,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81-82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Повторить упражнения в ходьбе и беге; упражнять детей в прыжках в длину с разбега,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перебрасываиии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мяча друг другу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мячи,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в длину с разбега, повторить эстафету «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Передал-садись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>», в лазанье под шнур в группировке, не касаясь руками пола и не задевая шнур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шнуры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83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игровое задание с ходьбой и бегом; игровые упражнения с мячом,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мешочки с песком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83- 85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trHeight w:val="420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в колонне по одному, в построении в пар</w:t>
            </w:r>
            <w:proofErr w:type="gramStart"/>
            <w:r w:rsidRPr="007A4A9F">
              <w:rPr>
                <w:rFonts w:ascii="Times New Roman" w:hAnsi="Times New Roman"/>
                <w:sz w:val="24"/>
              </w:rPr>
              <w:t>ы(</w:t>
            </w:r>
            <w:proofErr w:type="gramEnd"/>
            <w:r w:rsidRPr="007A4A9F">
              <w:rPr>
                <w:rFonts w:ascii="Times New Roman" w:hAnsi="Times New Roman"/>
                <w:sz w:val="24"/>
              </w:rPr>
              <w:t xml:space="preserve"> колонна по два); в метании мешочков на дальность, в ползании, в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мешочки с песком, мячи,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детей в метании мешочков на дальность, в ползании на четвереньках с опорой на ладони и колени между предметами; в прыжках через короткую скакалку на месте, вращая ее вперед, назад,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скрестно</w:t>
            </w:r>
            <w:proofErr w:type="spellEnd"/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кубики, кегли, короткие скакалки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85-86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бег на скорость; упражнять детей в заданиях с прыжками, в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Кубики, набивные мячи,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86-87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ходьбу и бег с выполнением заданий; упражнения в равновесии, в прыжках и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Гимнастические скамейки, мячи, мешочки с песком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1274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через шнуры на правой и левой ноге попеременно, в переброске мячей друг другу в парах; повторить игровое упражнение «Догони пару»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Шнуры,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trHeight w:val="860"/>
        </w:trPr>
        <w:tc>
          <w:tcPr>
            <w:tcW w:w="300" w:type="pct"/>
            <w:vMerge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игровое упражнение с ходьбой и бегом, игровые задания в прыжках,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87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845"/>
        </w:trPr>
        <w:tc>
          <w:tcPr>
            <w:tcW w:w="300" w:type="pct"/>
            <w:vMerge w:val="restart"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  <w:r w:rsidRPr="007A4A9F">
              <w:rPr>
                <w:rFonts w:ascii="Times New Roman" w:hAnsi="Times New Roman"/>
                <w:sz w:val="24"/>
                <w:szCs w:val="28"/>
              </w:rPr>
              <w:t xml:space="preserve">Май </w:t>
            </w: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упражнения в ходьбе и беге; в равновесии при ходьбе по повышенной опоре; в прыжках с продвижением вперед на одной ноге; в бросании малого мяча о стенку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Обручи, малые мячи,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87- 88</w:t>
            </w:r>
          </w:p>
        </w:tc>
        <w:tc>
          <w:tcPr>
            <w:tcW w:w="709" w:type="pct"/>
            <w:vMerge w:val="restar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Здоровье: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учить технике звукового дыхания во время выполнения ходьбы.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Безопасность: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 учить соблюдать правила безопасности во время лазания по гимнастической стенке разными способами.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Социализация: формировать навык ролевого поведения, учить выступать в роли капитана команды. </w:t>
            </w: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Коммуникация: формировать умение договариваться об условиях игры, объяснить правила игры</w:t>
            </w: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lastRenderedPageBreak/>
              <w:t>Татарская подвижная игра</w:t>
            </w: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по гимнастической скамейке навстречу друг другу, на середине скамьи разойтись; в бросках мяча верх одной рукой и ловля его двумя руками; в прыжках на двух ногах между предметами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гимнастическая скамейка, кубики, кегли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88-89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продолжительном беге, развивая выносливость; развивать точность движений при переброске мяча друг другу в движении; упражнять в прыжках через короткую скакалку; повторить упражнение в равновесии с дополнительными заданиями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короткие скакалки, гимнастическая скамейка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89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 в ходьбе и беге со сменой темпа движения, в прыжках в длину с места; повторить упражнения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 большие, обручи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89-90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прыжках в длину с разбега; в метании мешочков в вертикальную цель; в ходьбе между предметами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кегли,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90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cantSplit/>
          <w:trHeight w:val="82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с выполнением заданий; повторить упражнения с мячом,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кубики, кегли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91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в колонне по одному, по кругу; в ходьбе и беге врассыпную; в метании мешочков на дальность, в прыжках, в равновесии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гимнастическая скамейка, мячи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91-92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992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метании мешочков на дальность правой и левой рукой «кто дальше бросит»; лазанье под шнур прямо и боком, не касаясь руками пола, в ходьбе между предметами на носках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Мешочки с песком, шнур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92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826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ходьбе и беге между предметами, в ходьбе и беге врассыпную; повторить задания с мячом и прыжками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кегли, кубики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92-94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Упражнять в ходьбе и беге с выполнением заданий по сигналу; повторить упражнения в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лазаньи</w:t>
            </w:r>
            <w:proofErr w:type="spellEnd"/>
            <w:r w:rsidRPr="007A4A9F">
              <w:rPr>
                <w:rFonts w:ascii="Times New Roman" w:hAnsi="Times New Roman"/>
                <w:sz w:val="24"/>
              </w:rPr>
              <w:t xml:space="preserve"> на гимнастическую стенку; упражнять в сохранении равновесия при ходьбе по повышенной опоре, в прыжках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Гимнастические палки, мячи, кубики, кегли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94-95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Татарская подвижная игра</w:t>
            </w:r>
          </w:p>
        </w:tc>
      </w:tr>
      <w:tr w:rsidR="00D32EE2" w:rsidRPr="00C36F22" w:rsidTr="00D32EE2">
        <w:trPr>
          <w:cantSplit/>
          <w:trHeight w:val="1274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Упражнять детей в ползании по гимнастической скамейке на четвереньках «по-медвежьи», в прыжках между предметами на правой и левой ноге, в ходьбе с перешагиванием через предметы, боком приставным шагом, с мешочком на голове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Гимнастическая скамейка, мешочки с песком, кубики, кегли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  <w:tr w:rsidR="00D32EE2" w:rsidRPr="00C36F22" w:rsidTr="00D32EE2">
        <w:trPr>
          <w:cantSplit/>
          <w:trHeight w:val="845"/>
        </w:trPr>
        <w:tc>
          <w:tcPr>
            <w:tcW w:w="300" w:type="pct"/>
            <w:vMerge/>
            <w:shd w:val="clear" w:color="auto" w:fill="auto"/>
            <w:textDirection w:val="btLr"/>
          </w:tcPr>
          <w:p w:rsidR="00D32EE2" w:rsidRPr="007A4A9F" w:rsidRDefault="00D32EE2" w:rsidP="00D32EE2">
            <w:pPr>
              <w:pStyle w:val="a7"/>
              <w:ind w:left="113" w:right="113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143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788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Повторить игровые упражнения с ходьбой и бегом; упражнять в заданиях с мячом</w:t>
            </w:r>
          </w:p>
        </w:tc>
        <w:tc>
          <w:tcPr>
            <w:tcW w:w="465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Мячи, скакалки</w:t>
            </w:r>
          </w:p>
        </w:tc>
        <w:tc>
          <w:tcPr>
            <w:tcW w:w="861" w:type="pct"/>
            <w:shd w:val="clear" w:color="auto" w:fill="auto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 xml:space="preserve">Л.И. </w:t>
            </w:r>
            <w:proofErr w:type="spellStart"/>
            <w:r w:rsidRPr="007A4A9F">
              <w:rPr>
                <w:rFonts w:ascii="Times New Roman" w:hAnsi="Times New Roman"/>
                <w:sz w:val="24"/>
              </w:rPr>
              <w:t>Пензулаева</w:t>
            </w:r>
            <w:proofErr w:type="spellEnd"/>
          </w:p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  <w:r w:rsidRPr="007A4A9F">
              <w:rPr>
                <w:rFonts w:ascii="Times New Roman" w:hAnsi="Times New Roman"/>
                <w:sz w:val="24"/>
              </w:rPr>
              <w:t>«Физкультурные занятия в детском саду» с. 95</w:t>
            </w:r>
          </w:p>
        </w:tc>
        <w:tc>
          <w:tcPr>
            <w:tcW w:w="709" w:type="pct"/>
            <w:vMerge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488" w:type="pct"/>
          </w:tcPr>
          <w:p w:rsidR="00D32EE2" w:rsidRPr="007A4A9F" w:rsidRDefault="00D32EE2" w:rsidP="00D32EE2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616893" w:rsidRPr="006D0EC1" w:rsidRDefault="00616893" w:rsidP="00616893">
      <w:pPr>
        <w:pStyle w:val="Style93"/>
        <w:widowControl/>
        <w:spacing w:line="240" w:lineRule="auto"/>
        <w:jc w:val="center"/>
        <w:rPr>
          <w:rStyle w:val="FontStyle266"/>
          <w:rFonts w:ascii="Times New Roman" w:hAnsi="Times New Roman" w:cs="Times New Roman"/>
        </w:rPr>
      </w:pPr>
    </w:p>
    <w:p w:rsidR="00616893" w:rsidRDefault="00616893" w:rsidP="00616893"/>
    <w:p w:rsidR="00616893" w:rsidRDefault="00616893" w:rsidP="00616893"/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C36F22" w:rsidRDefault="00616893" w:rsidP="00616893">
      <w:pPr>
        <w:pStyle w:val="a7"/>
        <w:rPr>
          <w:rFonts w:ascii="Times New Roman" w:hAnsi="Times New Roman"/>
        </w:rPr>
      </w:pPr>
    </w:p>
    <w:p w:rsidR="00616893" w:rsidRPr="00BA08B7" w:rsidRDefault="00616893" w:rsidP="00616893">
      <w:pPr>
        <w:pStyle w:val="a7"/>
        <w:rPr>
          <w:rFonts w:ascii="Times New Roman" w:hAnsi="Times New Roman"/>
          <w:b/>
        </w:rPr>
      </w:pPr>
    </w:p>
    <w:p w:rsidR="00616893" w:rsidRPr="00787DD5" w:rsidRDefault="00616893" w:rsidP="00616893">
      <w:pPr>
        <w:ind w:firstLine="708"/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color w:val="000000"/>
          <w:lang w:eastAsia="en-US"/>
        </w:rPr>
      </w:pPr>
    </w:p>
    <w:p w:rsidR="00D32EE2" w:rsidRDefault="00D32EE2" w:rsidP="00616893">
      <w:pPr>
        <w:jc w:val="center"/>
        <w:rPr>
          <w:b/>
          <w:sz w:val="28"/>
        </w:rPr>
      </w:pPr>
    </w:p>
    <w:p w:rsidR="00D32EE2" w:rsidRDefault="00D32EE2" w:rsidP="00616893">
      <w:pPr>
        <w:jc w:val="center"/>
        <w:rPr>
          <w:b/>
          <w:sz w:val="28"/>
        </w:rPr>
      </w:pPr>
    </w:p>
    <w:p w:rsidR="00D32EE2" w:rsidRDefault="00D32EE2" w:rsidP="00616893">
      <w:pPr>
        <w:jc w:val="center"/>
        <w:rPr>
          <w:b/>
          <w:sz w:val="28"/>
        </w:rPr>
      </w:pPr>
    </w:p>
    <w:p w:rsidR="00D32EE2" w:rsidRDefault="00D32EE2" w:rsidP="00616893">
      <w:pPr>
        <w:jc w:val="center"/>
        <w:rPr>
          <w:b/>
          <w:sz w:val="28"/>
        </w:rPr>
      </w:pPr>
    </w:p>
    <w:p w:rsidR="00D32EE2" w:rsidRDefault="00D32EE2" w:rsidP="00616893">
      <w:pPr>
        <w:jc w:val="center"/>
        <w:rPr>
          <w:b/>
          <w:sz w:val="28"/>
        </w:rPr>
      </w:pPr>
    </w:p>
    <w:p w:rsidR="00E81506" w:rsidRPr="0087471C" w:rsidRDefault="00E81506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F6628F" w:rsidRDefault="00F6628F" w:rsidP="00616893">
      <w:pPr>
        <w:jc w:val="center"/>
        <w:rPr>
          <w:b/>
          <w:sz w:val="28"/>
        </w:rPr>
      </w:pPr>
    </w:p>
    <w:p w:rsidR="00616893" w:rsidRDefault="00C5647D" w:rsidP="00616893">
      <w:pPr>
        <w:jc w:val="center"/>
      </w:pPr>
      <w:r>
        <w:rPr>
          <w:b/>
          <w:sz w:val="28"/>
        </w:rPr>
        <w:t>Перечень учебно-методических пособий</w:t>
      </w:r>
    </w:p>
    <w:p w:rsidR="00F56251" w:rsidRDefault="00F56251" w:rsidP="00616893">
      <w:pPr>
        <w:jc w:val="center"/>
      </w:pPr>
    </w:p>
    <w:p w:rsidR="00616893" w:rsidRDefault="00616893" w:rsidP="00616893">
      <w:pPr>
        <w:jc w:val="both"/>
      </w:pPr>
      <w:r>
        <w:t>1.Пензулаева Л.И. Физкультурные занятия в детском саду. Средняя группа. М.: Мозаика-Синтез, 2009-2010.</w:t>
      </w:r>
    </w:p>
    <w:p w:rsidR="00616893" w:rsidRDefault="00616893" w:rsidP="00616893">
      <w:pPr>
        <w:jc w:val="both"/>
      </w:pPr>
    </w:p>
    <w:p w:rsidR="00616893" w:rsidRDefault="00616893" w:rsidP="00616893">
      <w:pPr>
        <w:jc w:val="both"/>
      </w:pPr>
      <w:r>
        <w:t>2.Пензулаева Л.И. Физкультурные занятия в детском саду. Старшая группа</w:t>
      </w:r>
      <w:proofErr w:type="gramStart"/>
      <w:r>
        <w:t>.-</w:t>
      </w:r>
      <w:proofErr w:type="gramEnd"/>
      <w:r>
        <w:t>М.: Мозаика-Синтез, 2010.</w:t>
      </w:r>
    </w:p>
    <w:p w:rsidR="00616893" w:rsidRDefault="00616893" w:rsidP="00616893">
      <w:pPr>
        <w:jc w:val="both"/>
      </w:pPr>
    </w:p>
    <w:p w:rsidR="00616893" w:rsidRDefault="00616893" w:rsidP="00616893">
      <w:pPr>
        <w:jc w:val="both"/>
      </w:pPr>
      <w:r>
        <w:t>3.Степаненкова Э.Я. Методика физического воспитания.- М., 2005.</w:t>
      </w:r>
    </w:p>
    <w:p w:rsidR="00616893" w:rsidRDefault="00616893" w:rsidP="00616893">
      <w:pPr>
        <w:jc w:val="both"/>
      </w:pPr>
    </w:p>
    <w:p w:rsidR="00616893" w:rsidRDefault="00616893" w:rsidP="00616893">
      <w:pPr>
        <w:jc w:val="both"/>
      </w:pPr>
      <w:r>
        <w:t>4.Степаненкова Э.Я. Методика проведения подвижных игр.- М.: Мозаика – Синтез, 2008-2010.</w:t>
      </w:r>
    </w:p>
    <w:p w:rsidR="00616893" w:rsidRDefault="00616893" w:rsidP="00616893">
      <w:pPr>
        <w:jc w:val="both"/>
      </w:pPr>
    </w:p>
    <w:p w:rsidR="00616893" w:rsidRDefault="00616893" w:rsidP="00616893">
      <w:pPr>
        <w:jc w:val="both"/>
      </w:pPr>
      <w:r>
        <w:t>5.Степаненкова Э.Я. Физическое воспитание в детском саду.- М.: Мозаик</w:t>
      </w:r>
      <w:proofErr w:type="gramStart"/>
      <w:r>
        <w:t>а-</w:t>
      </w:r>
      <w:proofErr w:type="gramEnd"/>
      <w:r>
        <w:t xml:space="preserve"> Синтез, 2005-2010.</w:t>
      </w:r>
    </w:p>
    <w:p w:rsidR="00616893" w:rsidRDefault="00616893" w:rsidP="00616893">
      <w:pPr>
        <w:jc w:val="both"/>
      </w:pPr>
    </w:p>
    <w:p w:rsidR="00616893" w:rsidRDefault="00616893" w:rsidP="00616893">
      <w:pPr>
        <w:jc w:val="both"/>
      </w:pPr>
      <w:r>
        <w:t>6.Пензулаева  Л.И. Физкультурные занятия в детском саду. Подготовительная группа. М., Мозаика-Синтез, 2010.</w:t>
      </w:r>
    </w:p>
    <w:p w:rsidR="00616893" w:rsidRDefault="00616893" w:rsidP="00616893">
      <w:pPr>
        <w:jc w:val="both"/>
      </w:pPr>
    </w:p>
    <w:p w:rsidR="00610EBC" w:rsidRDefault="00616893" w:rsidP="00616893">
      <w:pPr>
        <w:jc w:val="both"/>
      </w:pPr>
      <w:r>
        <w:t>7.Веракса Н.Е., Комарова Т.С., Васильева М.А. «От рождения до школы</w:t>
      </w:r>
      <w:proofErr w:type="gramStart"/>
      <w:r>
        <w:t>»-</w:t>
      </w:r>
      <w:proofErr w:type="gramEnd"/>
      <w:r>
        <w:t>М. Мозаика-Синтез, 2010.</w:t>
      </w: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610EBC" w:rsidRDefault="00610EBC" w:rsidP="00616893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</w:p>
    <w:p w:rsidR="00933784" w:rsidRDefault="00933784" w:rsidP="00616893">
      <w:pPr>
        <w:spacing w:after="200" w:line="276" w:lineRule="auto"/>
        <w:jc w:val="both"/>
        <w:rPr>
          <w:rFonts w:eastAsia="Calibri"/>
          <w:color w:val="000000"/>
          <w:lang w:eastAsia="en-US"/>
        </w:rPr>
      </w:pPr>
    </w:p>
    <w:p w:rsidR="00933784" w:rsidRDefault="00933784" w:rsidP="00616893">
      <w:pPr>
        <w:spacing w:after="200" w:line="276" w:lineRule="auto"/>
        <w:jc w:val="both"/>
        <w:rPr>
          <w:rFonts w:eastAsia="Calibri"/>
          <w:color w:val="000000"/>
          <w:lang w:eastAsia="en-US"/>
        </w:rPr>
      </w:pPr>
    </w:p>
    <w:p w:rsidR="00933784" w:rsidRDefault="00933784" w:rsidP="00616893">
      <w:pPr>
        <w:spacing w:after="200" w:line="276" w:lineRule="auto"/>
        <w:jc w:val="both"/>
        <w:rPr>
          <w:rFonts w:eastAsia="Calibri"/>
          <w:color w:val="000000"/>
          <w:lang w:eastAsia="en-US"/>
        </w:rPr>
      </w:pPr>
    </w:p>
    <w:p w:rsidR="00933784" w:rsidRDefault="00933784" w:rsidP="00616893">
      <w:pPr>
        <w:jc w:val="both"/>
      </w:pPr>
    </w:p>
    <w:p w:rsidR="00933784" w:rsidRDefault="00933784" w:rsidP="00616893">
      <w:pPr>
        <w:jc w:val="both"/>
      </w:pPr>
    </w:p>
    <w:p w:rsidR="00933784" w:rsidRPr="00CD2047" w:rsidRDefault="00933784" w:rsidP="00C12891">
      <w:pPr>
        <w:jc w:val="both"/>
        <w:rPr>
          <w:b/>
        </w:rPr>
      </w:pPr>
    </w:p>
    <w:sectPr w:rsidR="00933784" w:rsidRPr="00CD2047" w:rsidSect="007A57C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169" w:rsidRDefault="00F65169" w:rsidP="00045102">
      <w:r>
        <w:separator/>
      </w:r>
    </w:p>
  </w:endnote>
  <w:endnote w:type="continuationSeparator" w:id="0">
    <w:p w:rsidR="00F65169" w:rsidRDefault="00F65169" w:rsidP="00045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942112"/>
      <w:docPartObj>
        <w:docPartGallery w:val="Page Numbers (Bottom of Page)"/>
        <w:docPartUnique/>
      </w:docPartObj>
    </w:sdtPr>
    <w:sdtEndPr/>
    <w:sdtContent>
      <w:p w:rsidR="000D6D4C" w:rsidRDefault="000D6D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2B65">
          <w:rPr>
            <w:noProof/>
          </w:rPr>
          <w:t>107</w:t>
        </w:r>
        <w:r>
          <w:fldChar w:fldCharType="end"/>
        </w:r>
      </w:p>
    </w:sdtContent>
  </w:sdt>
  <w:p w:rsidR="000D6D4C" w:rsidRDefault="000D6D4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169" w:rsidRDefault="00F65169" w:rsidP="00045102">
      <w:r>
        <w:separator/>
      </w:r>
    </w:p>
  </w:footnote>
  <w:footnote w:type="continuationSeparator" w:id="0">
    <w:p w:rsidR="00F65169" w:rsidRDefault="00F65169" w:rsidP="000451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upperRoman"/>
      <w:lvlText w:val="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8">
    <w:nsid w:val="039C1817"/>
    <w:multiLevelType w:val="multilevel"/>
    <w:tmpl w:val="CD9EB494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3B5771E"/>
    <w:multiLevelType w:val="hybridMultilevel"/>
    <w:tmpl w:val="01EE5E3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3CE1E50"/>
    <w:multiLevelType w:val="multilevel"/>
    <w:tmpl w:val="3BD481FC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3E17A7E"/>
    <w:multiLevelType w:val="hybridMultilevel"/>
    <w:tmpl w:val="F558DC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30102C"/>
    <w:multiLevelType w:val="hybridMultilevel"/>
    <w:tmpl w:val="2C148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2C2223"/>
    <w:multiLevelType w:val="hybridMultilevel"/>
    <w:tmpl w:val="9EE0A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8F5422"/>
    <w:multiLevelType w:val="hybridMultilevel"/>
    <w:tmpl w:val="B13CF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E83A10"/>
    <w:multiLevelType w:val="hybridMultilevel"/>
    <w:tmpl w:val="56A8F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5616741"/>
    <w:multiLevelType w:val="hybridMultilevel"/>
    <w:tmpl w:val="F1D2B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6EC1FED"/>
    <w:multiLevelType w:val="multilevel"/>
    <w:tmpl w:val="184C97F2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7746079"/>
    <w:multiLevelType w:val="hybridMultilevel"/>
    <w:tmpl w:val="91B8EB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9D94A3E"/>
    <w:multiLevelType w:val="hybridMultilevel"/>
    <w:tmpl w:val="E65040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1B3201DA"/>
    <w:multiLevelType w:val="multilevel"/>
    <w:tmpl w:val="7758D55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A536BB9"/>
    <w:multiLevelType w:val="hybridMultilevel"/>
    <w:tmpl w:val="A7AE5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ED71B7"/>
    <w:multiLevelType w:val="hybridMultilevel"/>
    <w:tmpl w:val="8A3ED114"/>
    <w:lvl w:ilvl="0" w:tplc="041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210F0C"/>
    <w:multiLevelType w:val="hybridMultilevel"/>
    <w:tmpl w:val="CCC2A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FB298D"/>
    <w:multiLevelType w:val="hybridMultilevel"/>
    <w:tmpl w:val="A5F4F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EA7C84"/>
    <w:multiLevelType w:val="hybridMultilevel"/>
    <w:tmpl w:val="442812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091262"/>
    <w:multiLevelType w:val="hybridMultilevel"/>
    <w:tmpl w:val="BFAEF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3DCB5E44"/>
    <w:multiLevelType w:val="hybridMultilevel"/>
    <w:tmpl w:val="375A0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2B84C5B"/>
    <w:multiLevelType w:val="multilevel"/>
    <w:tmpl w:val="278ECB7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4DB3ED8"/>
    <w:multiLevelType w:val="hybridMultilevel"/>
    <w:tmpl w:val="6832D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F979B9"/>
    <w:multiLevelType w:val="multilevel"/>
    <w:tmpl w:val="052A9F1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70E183F"/>
    <w:multiLevelType w:val="hybridMultilevel"/>
    <w:tmpl w:val="DC4CD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E55ACD"/>
    <w:multiLevelType w:val="hybridMultilevel"/>
    <w:tmpl w:val="54BC4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9311F7A"/>
    <w:multiLevelType w:val="hybridMultilevel"/>
    <w:tmpl w:val="71B2226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A0975F6"/>
    <w:multiLevelType w:val="hybridMultilevel"/>
    <w:tmpl w:val="697E61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5E5024"/>
    <w:multiLevelType w:val="hybridMultilevel"/>
    <w:tmpl w:val="74FEA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E7B018C"/>
    <w:multiLevelType w:val="multilevel"/>
    <w:tmpl w:val="F29CFC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0E7643C"/>
    <w:multiLevelType w:val="hybridMultilevel"/>
    <w:tmpl w:val="31E8F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1D2296C"/>
    <w:multiLevelType w:val="hybridMultilevel"/>
    <w:tmpl w:val="BDD2A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41612AB"/>
    <w:multiLevelType w:val="hybridMultilevel"/>
    <w:tmpl w:val="D3C85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6222013"/>
    <w:multiLevelType w:val="hybridMultilevel"/>
    <w:tmpl w:val="71B0F6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6AE1B99"/>
    <w:multiLevelType w:val="hybridMultilevel"/>
    <w:tmpl w:val="E54E5D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BA223B1"/>
    <w:multiLevelType w:val="hybridMultilevel"/>
    <w:tmpl w:val="04824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66F6FF4"/>
    <w:multiLevelType w:val="multilevel"/>
    <w:tmpl w:val="427AB8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69E1800"/>
    <w:multiLevelType w:val="hybridMultilevel"/>
    <w:tmpl w:val="EDB60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A2A25BF"/>
    <w:multiLevelType w:val="hybridMultilevel"/>
    <w:tmpl w:val="935A73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E59249F"/>
    <w:multiLevelType w:val="hybridMultilevel"/>
    <w:tmpl w:val="215624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0C75A50"/>
    <w:multiLevelType w:val="hybridMultilevel"/>
    <w:tmpl w:val="E2BCF06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E627CC"/>
    <w:multiLevelType w:val="hybridMultilevel"/>
    <w:tmpl w:val="D856F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7136E2B"/>
    <w:multiLevelType w:val="hybridMultilevel"/>
    <w:tmpl w:val="55F64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642981"/>
    <w:multiLevelType w:val="hybridMultilevel"/>
    <w:tmpl w:val="E238F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EE20B5D"/>
    <w:multiLevelType w:val="hybridMultilevel"/>
    <w:tmpl w:val="24FAE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34"/>
  </w:num>
  <w:num w:numId="3">
    <w:abstractNumId w:val="33"/>
  </w:num>
  <w:num w:numId="4">
    <w:abstractNumId w:val="47"/>
  </w:num>
  <w:num w:numId="5">
    <w:abstractNumId w:val="45"/>
  </w:num>
  <w:num w:numId="6">
    <w:abstractNumId w:val="18"/>
  </w:num>
  <w:num w:numId="7">
    <w:abstractNumId w:val="46"/>
  </w:num>
  <w:num w:numId="8">
    <w:abstractNumId w:val="11"/>
  </w:num>
  <w:num w:numId="9">
    <w:abstractNumId w:val="48"/>
  </w:num>
  <w:num w:numId="10">
    <w:abstractNumId w:val="41"/>
  </w:num>
  <w:num w:numId="11">
    <w:abstractNumId w:val="9"/>
  </w:num>
  <w:num w:numId="12">
    <w:abstractNumId w:val="25"/>
  </w:num>
  <w:num w:numId="13">
    <w:abstractNumId w:val="8"/>
  </w:num>
  <w:num w:numId="14">
    <w:abstractNumId w:val="17"/>
  </w:num>
  <w:num w:numId="15">
    <w:abstractNumId w:val="28"/>
  </w:num>
  <w:num w:numId="16">
    <w:abstractNumId w:val="10"/>
  </w:num>
  <w:num w:numId="17">
    <w:abstractNumId w:val="20"/>
  </w:num>
  <w:num w:numId="18">
    <w:abstractNumId w:val="36"/>
  </w:num>
  <w:num w:numId="19">
    <w:abstractNumId w:val="43"/>
  </w:num>
  <w:num w:numId="20">
    <w:abstractNumId w:val="30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42"/>
  </w:num>
  <w:num w:numId="30">
    <w:abstractNumId w:val="37"/>
  </w:num>
  <w:num w:numId="31">
    <w:abstractNumId w:val="27"/>
  </w:num>
  <w:num w:numId="32">
    <w:abstractNumId w:val="32"/>
  </w:num>
  <w:num w:numId="33">
    <w:abstractNumId w:val="23"/>
  </w:num>
  <w:num w:numId="34">
    <w:abstractNumId w:val="12"/>
  </w:num>
  <w:num w:numId="35">
    <w:abstractNumId w:val="35"/>
  </w:num>
  <w:num w:numId="36">
    <w:abstractNumId w:val="49"/>
  </w:num>
  <w:num w:numId="37">
    <w:abstractNumId w:val="13"/>
  </w:num>
  <w:num w:numId="38">
    <w:abstractNumId w:val="22"/>
  </w:num>
  <w:num w:numId="39">
    <w:abstractNumId w:val="29"/>
  </w:num>
  <w:num w:numId="40">
    <w:abstractNumId w:val="16"/>
  </w:num>
  <w:num w:numId="41">
    <w:abstractNumId w:val="14"/>
  </w:num>
  <w:num w:numId="42">
    <w:abstractNumId w:val="39"/>
  </w:num>
  <w:num w:numId="43">
    <w:abstractNumId w:val="21"/>
  </w:num>
  <w:num w:numId="44">
    <w:abstractNumId w:val="15"/>
  </w:num>
  <w:num w:numId="45">
    <w:abstractNumId w:val="19"/>
  </w:num>
  <w:num w:numId="46">
    <w:abstractNumId w:val="44"/>
  </w:num>
  <w:num w:numId="47">
    <w:abstractNumId w:val="26"/>
  </w:num>
  <w:num w:numId="48">
    <w:abstractNumId w:val="24"/>
  </w:num>
  <w:num w:numId="49">
    <w:abstractNumId w:val="50"/>
  </w:num>
  <w:num w:numId="50">
    <w:abstractNumId w:val="31"/>
  </w:num>
  <w:num w:numId="51">
    <w:abstractNumId w:val="38"/>
  </w:num>
  <w:num w:numId="52">
    <w:abstractNumId w:val="5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B68"/>
    <w:rsid w:val="00045102"/>
    <w:rsid w:val="000D6D4C"/>
    <w:rsid w:val="00154FC0"/>
    <w:rsid w:val="002124B8"/>
    <w:rsid w:val="002129E3"/>
    <w:rsid w:val="002727F1"/>
    <w:rsid w:val="002746DD"/>
    <w:rsid w:val="003273CE"/>
    <w:rsid w:val="003339A5"/>
    <w:rsid w:val="0033692D"/>
    <w:rsid w:val="00375D75"/>
    <w:rsid w:val="003F44F7"/>
    <w:rsid w:val="00504E5A"/>
    <w:rsid w:val="005C3C21"/>
    <w:rsid w:val="005E5B68"/>
    <w:rsid w:val="00610EBC"/>
    <w:rsid w:val="00616893"/>
    <w:rsid w:val="0067245A"/>
    <w:rsid w:val="00676521"/>
    <w:rsid w:val="00731516"/>
    <w:rsid w:val="007A57C2"/>
    <w:rsid w:val="007A73F7"/>
    <w:rsid w:val="00862B65"/>
    <w:rsid w:val="0087471C"/>
    <w:rsid w:val="008A0FA3"/>
    <w:rsid w:val="008C272E"/>
    <w:rsid w:val="00933784"/>
    <w:rsid w:val="00981ABD"/>
    <w:rsid w:val="009E142A"/>
    <w:rsid w:val="009F50CA"/>
    <w:rsid w:val="00A1571B"/>
    <w:rsid w:val="00AE2225"/>
    <w:rsid w:val="00B047E9"/>
    <w:rsid w:val="00B078AD"/>
    <w:rsid w:val="00BB6EBC"/>
    <w:rsid w:val="00BE5871"/>
    <w:rsid w:val="00BF6B85"/>
    <w:rsid w:val="00C12891"/>
    <w:rsid w:val="00C5647D"/>
    <w:rsid w:val="00C737A6"/>
    <w:rsid w:val="00D32EE2"/>
    <w:rsid w:val="00D50326"/>
    <w:rsid w:val="00E06A6F"/>
    <w:rsid w:val="00E433FE"/>
    <w:rsid w:val="00E81506"/>
    <w:rsid w:val="00E9786D"/>
    <w:rsid w:val="00F45D56"/>
    <w:rsid w:val="00F56251"/>
    <w:rsid w:val="00F65169"/>
    <w:rsid w:val="00F6628F"/>
    <w:rsid w:val="00FA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102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045102"/>
  </w:style>
  <w:style w:type="paragraph" w:styleId="a5">
    <w:name w:val="footer"/>
    <w:basedOn w:val="a"/>
    <w:link w:val="a6"/>
    <w:uiPriority w:val="99"/>
    <w:unhideWhenUsed/>
    <w:rsid w:val="00045102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45102"/>
  </w:style>
  <w:style w:type="paragraph" w:styleId="a7">
    <w:name w:val="No Spacing"/>
    <w:uiPriority w:val="1"/>
    <w:qFormat/>
    <w:rsid w:val="0067245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10EB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99"/>
    <w:rsid w:val="00BE58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"/>
    <w:rsid w:val="00BE587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9"/>
    <w:rsid w:val="00BE5871"/>
    <w:pPr>
      <w:widowControl w:val="0"/>
      <w:shd w:val="clear" w:color="auto" w:fill="FFFFFF"/>
    </w:pPr>
    <w:rPr>
      <w:sz w:val="20"/>
      <w:szCs w:val="20"/>
      <w:lang w:eastAsia="en-US"/>
    </w:rPr>
  </w:style>
  <w:style w:type="character" w:customStyle="1" w:styleId="95pt">
    <w:name w:val="Основной текст + 9;5 pt"/>
    <w:basedOn w:val="a9"/>
    <w:rsid w:val="00BE5871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"/>
    <w:basedOn w:val="a9"/>
    <w:rsid w:val="00BE587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1">
    <w:name w:val="Основной текст + 9;5 pt;Курсив"/>
    <w:basedOn w:val="a9"/>
    <w:rsid w:val="00BE587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a">
    <w:name w:val="Основной текст + Курсив"/>
    <w:basedOn w:val="a9"/>
    <w:rsid w:val="00BE5871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4">
    <w:name w:val="Основной текст (4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0">
    <w:name w:val="Основной текст (4) +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paragraph" w:customStyle="1" w:styleId="Style3">
    <w:name w:val="Style3"/>
    <w:basedOn w:val="a"/>
    <w:uiPriority w:val="99"/>
    <w:rsid w:val="00BE5871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paragraph" w:customStyle="1" w:styleId="Style4">
    <w:name w:val="Style4"/>
    <w:basedOn w:val="a"/>
    <w:uiPriority w:val="99"/>
    <w:rsid w:val="00BE5871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2">
    <w:name w:val="Основной текст2"/>
    <w:basedOn w:val="a"/>
    <w:rsid w:val="00BE5871"/>
    <w:pPr>
      <w:shd w:val="clear" w:color="auto" w:fill="FFFFFF"/>
      <w:spacing w:line="298" w:lineRule="exact"/>
      <w:ind w:firstLine="360"/>
      <w:jc w:val="both"/>
    </w:pPr>
    <w:rPr>
      <w:sz w:val="21"/>
      <w:szCs w:val="21"/>
      <w:lang w:eastAsia="en-US"/>
    </w:rPr>
  </w:style>
  <w:style w:type="character" w:customStyle="1" w:styleId="22">
    <w:name w:val="Основной текст (22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0">
    <w:name w:val="Основной текст (22) + Не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27">
    <w:name w:val="Основной текст (27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0">
    <w:name w:val="Основной текст (27) +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105pt">
    <w:name w:val="Основной текст + 10;5 pt"/>
    <w:basedOn w:val="a9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05pt0">
    <w:name w:val="Основной текст + 10;5 pt;Курсив"/>
    <w:basedOn w:val="a9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FontStyle266">
    <w:name w:val="Font Style266"/>
    <w:basedOn w:val="a0"/>
    <w:uiPriority w:val="99"/>
    <w:rsid w:val="00BE5871"/>
    <w:rPr>
      <w:rFonts w:ascii="Microsoft Sans Serif" w:hAnsi="Microsoft Sans Serif" w:cs="Microsoft Sans Serif" w:hint="default"/>
      <w:b/>
      <w:bCs/>
      <w:sz w:val="28"/>
      <w:szCs w:val="28"/>
    </w:rPr>
  </w:style>
  <w:style w:type="paragraph" w:styleId="ab">
    <w:name w:val="Balloon Text"/>
    <w:basedOn w:val="a"/>
    <w:link w:val="ac"/>
    <w:uiPriority w:val="99"/>
    <w:rsid w:val="00BE5871"/>
    <w:rPr>
      <w:rFonts w:ascii="Tahoma" w:hAnsi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rsid w:val="00BE5871"/>
    <w:rPr>
      <w:rFonts w:ascii="Tahoma" w:eastAsia="Times New Roman" w:hAnsi="Tahoma" w:cs="Times New Roman"/>
      <w:sz w:val="16"/>
      <w:szCs w:val="16"/>
    </w:rPr>
  </w:style>
  <w:style w:type="character" w:customStyle="1" w:styleId="105pt1">
    <w:name w:val="Основной текст + 10;5 pt;Полужирный"/>
    <w:rsid w:val="00BE58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Georgia95pt">
    <w:name w:val="Основной текст + Georgia;9;5 pt"/>
    <w:rsid w:val="00BE5871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Georgia95pt0">
    <w:name w:val="Основной текст + Georgia;9;5 pt;Курсив"/>
    <w:rsid w:val="00BE5871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styleId="ad">
    <w:name w:val="List Paragraph"/>
    <w:basedOn w:val="a"/>
    <w:uiPriority w:val="99"/>
    <w:qFormat/>
    <w:rsid w:val="00BE58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ntStyle202">
    <w:name w:val="Font Style202"/>
    <w:basedOn w:val="a0"/>
    <w:uiPriority w:val="99"/>
    <w:rsid w:val="00616893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10">
    <w:name w:val="Font Style210"/>
    <w:basedOn w:val="a0"/>
    <w:uiPriority w:val="99"/>
    <w:rsid w:val="00616893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rsid w:val="00616893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76">
    <w:name w:val="Style7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7">
    <w:name w:val="Style7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2">
    <w:name w:val="Font Style212"/>
    <w:basedOn w:val="a0"/>
    <w:uiPriority w:val="99"/>
    <w:rsid w:val="00616893"/>
    <w:rPr>
      <w:rFonts w:ascii="Microsoft Sans Serif" w:hAnsi="Microsoft Sans Serif" w:cs="Microsoft Sans Serif" w:hint="default"/>
      <w:b/>
      <w:bCs/>
      <w:sz w:val="40"/>
      <w:szCs w:val="40"/>
    </w:rPr>
  </w:style>
  <w:style w:type="character" w:customStyle="1" w:styleId="FontStyle223">
    <w:name w:val="Font Style223"/>
    <w:basedOn w:val="a0"/>
    <w:uiPriority w:val="99"/>
    <w:rsid w:val="00616893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51">
    <w:name w:val="Font Style251"/>
    <w:basedOn w:val="a0"/>
    <w:uiPriority w:val="99"/>
    <w:rsid w:val="00616893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Style1">
    <w:name w:val="Style1"/>
    <w:basedOn w:val="a"/>
    <w:uiPriority w:val="99"/>
    <w:rsid w:val="00616893"/>
    <w:pPr>
      <w:widowControl w:val="0"/>
      <w:autoSpaceDE w:val="0"/>
      <w:autoSpaceDN w:val="0"/>
      <w:adjustRightInd w:val="0"/>
      <w:spacing w:line="586" w:lineRule="exact"/>
      <w:jc w:val="center"/>
    </w:pPr>
    <w:rPr>
      <w:rFonts w:ascii="Tahoma" w:hAnsi="Tahoma" w:cs="Tahoma"/>
    </w:rPr>
  </w:style>
  <w:style w:type="paragraph" w:customStyle="1" w:styleId="Style2">
    <w:name w:val="Style2"/>
    <w:basedOn w:val="a"/>
    <w:uiPriority w:val="99"/>
    <w:rsid w:val="00616893"/>
    <w:pPr>
      <w:widowControl w:val="0"/>
      <w:autoSpaceDE w:val="0"/>
      <w:autoSpaceDN w:val="0"/>
      <w:adjustRightInd w:val="0"/>
      <w:spacing w:line="691" w:lineRule="exact"/>
      <w:jc w:val="center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616893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6">
    <w:name w:val="Style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jc w:val="both"/>
    </w:pPr>
    <w:rPr>
      <w:rFonts w:ascii="Tahoma" w:hAnsi="Tahoma" w:cs="Tahoma"/>
    </w:rPr>
  </w:style>
  <w:style w:type="paragraph" w:customStyle="1" w:styleId="Style8">
    <w:name w:val="Style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hAnsi="Tahoma" w:cs="Tahoma"/>
    </w:rPr>
  </w:style>
  <w:style w:type="character" w:customStyle="1" w:styleId="FontStyle199">
    <w:name w:val="Font Style199"/>
    <w:basedOn w:val="a0"/>
    <w:uiPriority w:val="99"/>
    <w:rsid w:val="00616893"/>
    <w:rPr>
      <w:rFonts w:ascii="Tahoma" w:hAnsi="Tahoma" w:cs="Tahoma"/>
      <w:b/>
      <w:bCs/>
      <w:sz w:val="42"/>
      <w:szCs w:val="42"/>
    </w:rPr>
  </w:style>
  <w:style w:type="character" w:customStyle="1" w:styleId="FontStyle200">
    <w:name w:val="Font Style200"/>
    <w:basedOn w:val="a0"/>
    <w:uiPriority w:val="99"/>
    <w:rsid w:val="00616893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201">
    <w:name w:val="Font Style201"/>
    <w:basedOn w:val="a0"/>
    <w:uiPriority w:val="99"/>
    <w:rsid w:val="00616893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03">
    <w:name w:val="Font Style203"/>
    <w:basedOn w:val="a0"/>
    <w:uiPriority w:val="99"/>
    <w:rsid w:val="00616893"/>
    <w:rPr>
      <w:rFonts w:ascii="Century Schoolbook" w:hAnsi="Century Schoolbook" w:cs="Century Schoolbook"/>
      <w:b/>
      <w:bCs/>
      <w:spacing w:val="-10"/>
      <w:sz w:val="16"/>
      <w:szCs w:val="16"/>
    </w:rPr>
  </w:style>
  <w:style w:type="character" w:customStyle="1" w:styleId="FontStyle216">
    <w:name w:val="Font Style216"/>
    <w:basedOn w:val="a0"/>
    <w:uiPriority w:val="99"/>
    <w:rsid w:val="00616893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uiPriority w:val="99"/>
    <w:rsid w:val="00616893"/>
    <w:rPr>
      <w:rFonts w:ascii="Microsoft Sans Serif" w:hAnsi="Microsoft Sans Serif" w:cs="Microsoft Sans Serif"/>
      <w:sz w:val="14"/>
      <w:szCs w:val="14"/>
    </w:rPr>
  </w:style>
  <w:style w:type="paragraph" w:customStyle="1" w:styleId="Style7">
    <w:name w:val="Style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4">
    <w:name w:val="Font Style204"/>
    <w:basedOn w:val="a0"/>
    <w:uiPriority w:val="99"/>
    <w:rsid w:val="00616893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45">
    <w:name w:val="Font Style245"/>
    <w:basedOn w:val="a0"/>
    <w:uiPriority w:val="99"/>
    <w:rsid w:val="00616893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10">
    <w:name w:val="Style10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5">
    <w:name w:val="Style1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hAnsi="Tahoma" w:cs="Tahoma"/>
    </w:rPr>
  </w:style>
  <w:style w:type="paragraph" w:customStyle="1" w:styleId="Style12">
    <w:name w:val="Style1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23">
    <w:name w:val="Style2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538"/>
    </w:pPr>
    <w:rPr>
      <w:rFonts w:ascii="Tahoma" w:hAnsi="Tahoma" w:cs="Tahoma"/>
    </w:rPr>
  </w:style>
  <w:style w:type="paragraph" w:customStyle="1" w:styleId="Style24">
    <w:name w:val="Style24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27">
    <w:name w:val="Style27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29">
    <w:name w:val="Style2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0">
    <w:name w:val="Style30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  <w:ind w:firstLine="106"/>
      <w:jc w:val="both"/>
    </w:pPr>
    <w:rPr>
      <w:rFonts w:ascii="Tahoma" w:hAnsi="Tahoma" w:cs="Tahoma"/>
    </w:rPr>
  </w:style>
  <w:style w:type="paragraph" w:customStyle="1" w:styleId="Style33">
    <w:name w:val="Style3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269"/>
    </w:pPr>
    <w:rPr>
      <w:rFonts w:ascii="Tahoma" w:hAnsi="Tahoma" w:cs="Tahoma"/>
    </w:rPr>
  </w:style>
  <w:style w:type="character" w:customStyle="1" w:styleId="FontStyle208">
    <w:name w:val="Font Style208"/>
    <w:basedOn w:val="a0"/>
    <w:uiPriority w:val="99"/>
    <w:rsid w:val="00616893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09">
    <w:name w:val="Font Style209"/>
    <w:basedOn w:val="a0"/>
    <w:uiPriority w:val="99"/>
    <w:rsid w:val="00616893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11">
    <w:name w:val="Font Style211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54">
    <w:name w:val="Font Style254"/>
    <w:basedOn w:val="a0"/>
    <w:uiPriority w:val="99"/>
    <w:rsid w:val="00616893"/>
    <w:rPr>
      <w:rFonts w:ascii="MS Reference Sans Serif" w:hAnsi="MS Reference Sans Serif" w:cs="MS Reference Sans Serif"/>
      <w:b/>
      <w:bCs/>
      <w:sz w:val="20"/>
      <w:szCs w:val="20"/>
    </w:rPr>
  </w:style>
  <w:style w:type="paragraph" w:customStyle="1" w:styleId="Style46">
    <w:name w:val="Style46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49">
    <w:name w:val="Style49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hanging="490"/>
      <w:jc w:val="both"/>
    </w:pPr>
    <w:rPr>
      <w:rFonts w:ascii="Tahoma" w:hAnsi="Tahoma" w:cs="Tahoma"/>
    </w:rPr>
  </w:style>
  <w:style w:type="paragraph" w:customStyle="1" w:styleId="Style51">
    <w:name w:val="Style5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64">
    <w:name w:val="Style64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461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rsid w:val="00616893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84">
    <w:name w:val="Style8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2">
    <w:name w:val="Style9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8">
    <w:name w:val="Style168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95">
    <w:name w:val="Style19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96">
    <w:name w:val="Style196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hanging="154"/>
      <w:jc w:val="both"/>
    </w:pPr>
    <w:rPr>
      <w:rFonts w:ascii="Tahoma" w:hAnsi="Tahoma" w:cs="Tahoma"/>
    </w:rPr>
  </w:style>
  <w:style w:type="paragraph" w:customStyle="1" w:styleId="Style197">
    <w:name w:val="Style19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3">
    <w:name w:val="Font Style213"/>
    <w:basedOn w:val="a0"/>
    <w:uiPriority w:val="99"/>
    <w:rsid w:val="00616893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14">
    <w:name w:val="Font Style214"/>
    <w:basedOn w:val="a0"/>
    <w:uiPriority w:val="99"/>
    <w:rsid w:val="00616893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15">
    <w:name w:val="Font Style215"/>
    <w:basedOn w:val="a0"/>
    <w:uiPriority w:val="99"/>
    <w:rsid w:val="00616893"/>
    <w:rPr>
      <w:rFonts w:ascii="Century Schoolbook" w:hAnsi="Century Schoolbook" w:cs="Century Schoolbook" w:hint="default"/>
      <w:i/>
      <w:iCs/>
      <w:sz w:val="20"/>
      <w:szCs w:val="20"/>
    </w:rPr>
  </w:style>
  <w:style w:type="character" w:customStyle="1" w:styleId="FontStyle247">
    <w:name w:val="Font Style247"/>
    <w:basedOn w:val="a0"/>
    <w:uiPriority w:val="99"/>
    <w:rsid w:val="00616893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48">
    <w:name w:val="Font Style248"/>
    <w:basedOn w:val="a0"/>
    <w:uiPriority w:val="99"/>
    <w:rsid w:val="00616893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64">
    <w:name w:val="Font Style264"/>
    <w:basedOn w:val="a0"/>
    <w:uiPriority w:val="99"/>
    <w:rsid w:val="00616893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9">
    <w:name w:val="Style9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16">
    <w:name w:val="Font Style16"/>
    <w:basedOn w:val="a0"/>
    <w:uiPriority w:val="99"/>
    <w:rsid w:val="00616893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17">
    <w:name w:val="Font Style17"/>
    <w:basedOn w:val="a0"/>
    <w:uiPriority w:val="99"/>
    <w:rsid w:val="00616893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8">
    <w:name w:val="Font Style18"/>
    <w:basedOn w:val="a0"/>
    <w:uiPriority w:val="99"/>
    <w:rsid w:val="00616893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9">
    <w:name w:val="Font Style19"/>
    <w:basedOn w:val="a0"/>
    <w:uiPriority w:val="99"/>
    <w:rsid w:val="0061689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4">
    <w:name w:val="Font Style24"/>
    <w:basedOn w:val="a0"/>
    <w:uiPriority w:val="99"/>
    <w:rsid w:val="00616893"/>
    <w:rPr>
      <w:rFonts w:ascii="Sylfaen" w:hAnsi="Sylfaen" w:cs="Sylfaen"/>
      <w:color w:val="000000"/>
      <w:sz w:val="28"/>
      <w:szCs w:val="28"/>
    </w:rPr>
  </w:style>
  <w:style w:type="character" w:customStyle="1" w:styleId="FontStyle25">
    <w:name w:val="Font Style25"/>
    <w:basedOn w:val="a0"/>
    <w:uiPriority w:val="99"/>
    <w:rsid w:val="0061689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7">
    <w:name w:val="Font Style27"/>
    <w:basedOn w:val="a0"/>
    <w:uiPriority w:val="99"/>
    <w:rsid w:val="00616893"/>
    <w:rPr>
      <w:rFonts w:ascii="Tahoma" w:hAnsi="Tahoma" w:cs="Tahoma"/>
      <w:b/>
      <w:bCs/>
      <w:color w:val="000000"/>
      <w:sz w:val="22"/>
      <w:szCs w:val="22"/>
    </w:rPr>
  </w:style>
  <w:style w:type="character" w:customStyle="1" w:styleId="FontStyle28">
    <w:name w:val="Font Style28"/>
    <w:basedOn w:val="a0"/>
    <w:uiPriority w:val="99"/>
    <w:rsid w:val="00616893"/>
    <w:rPr>
      <w:rFonts w:ascii="Tahoma" w:hAnsi="Tahoma" w:cs="Tahoma"/>
      <w:b/>
      <w:bCs/>
      <w:color w:val="000000"/>
      <w:sz w:val="40"/>
      <w:szCs w:val="40"/>
    </w:rPr>
  </w:style>
  <w:style w:type="paragraph" w:customStyle="1" w:styleId="Style66">
    <w:name w:val="Style66"/>
    <w:basedOn w:val="a"/>
    <w:uiPriority w:val="99"/>
    <w:rsid w:val="00616893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28">
    <w:name w:val="Style128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character" w:customStyle="1" w:styleId="FontStyle226">
    <w:name w:val="Font Style226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50">
    <w:name w:val="Font Style250"/>
    <w:basedOn w:val="a0"/>
    <w:uiPriority w:val="99"/>
    <w:rsid w:val="00616893"/>
    <w:rPr>
      <w:rFonts w:ascii="Franklin Gothic Medium" w:hAnsi="Franklin Gothic Medium" w:cs="Franklin Gothic Medium"/>
      <w:i/>
      <w:iCs/>
      <w:sz w:val="14"/>
      <w:szCs w:val="14"/>
    </w:rPr>
  </w:style>
  <w:style w:type="character" w:customStyle="1" w:styleId="FontStyle316">
    <w:name w:val="Font Style316"/>
    <w:basedOn w:val="a0"/>
    <w:uiPriority w:val="99"/>
    <w:rsid w:val="00616893"/>
    <w:rPr>
      <w:rFonts w:ascii="Century Schoolbook" w:hAnsi="Century Schoolbook" w:cs="Century Schoolbook"/>
      <w:b/>
      <w:bCs/>
      <w:smallCaps/>
      <w:sz w:val="18"/>
      <w:szCs w:val="18"/>
    </w:rPr>
  </w:style>
  <w:style w:type="paragraph" w:customStyle="1" w:styleId="Style94">
    <w:name w:val="Style94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82">
    <w:name w:val="Style182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616893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3">
    <w:name w:val="Style1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">
    <w:name w:val="Style1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">
    <w:name w:val="Style1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">
    <w:name w:val="Style1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2">
    <w:name w:val="Style22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6">
    <w:name w:val="Style2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1">
    <w:name w:val="Style3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2">
    <w:name w:val="Style3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4">
    <w:name w:val="Style34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672"/>
    </w:pPr>
    <w:rPr>
      <w:rFonts w:ascii="Tahoma" w:hAnsi="Tahoma" w:cs="Tahoma"/>
    </w:rPr>
  </w:style>
  <w:style w:type="paragraph" w:customStyle="1" w:styleId="Style35">
    <w:name w:val="Style3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6">
    <w:name w:val="Style3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8">
    <w:name w:val="Style3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0">
    <w:name w:val="Style40"/>
    <w:basedOn w:val="a"/>
    <w:uiPriority w:val="99"/>
    <w:rsid w:val="00616893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41">
    <w:name w:val="Style4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2">
    <w:name w:val="Style4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3">
    <w:name w:val="Style4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4">
    <w:name w:val="Style4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5">
    <w:name w:val="Style4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right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8">
    <w:name w:val="Style48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ind w:firstLine="115"/>
      <w:jc w:val="both"/>
    </w:pPr>
    <w:rPr>
      <w:rFonts w:ascii="Tahoma" w:hAnsi="Tahoma" w:cs="Tahoma"/>
    </w:rPr>
  </w:style>
  <w:style w:type="paragraph" w:customStyle="1" w:styleId="Style50">
    <w:name w:val="Style50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hAnsi="Tahoma" w:cs="Tahoma"/>
    </w:rPr>
  </w:style>
  <w:style w:type="paragraph" w:customStyle="1" w:styleId="Style53">
    <w:name w:val="Style5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4">
    <w:name w:val="Style54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55">
    <w:name w:val="Style55"/>
    <w:basedOn w:val="a"/>
    <w:uiPriority w:val="99"/>
    <w:rsid w:val="00616893"/>
    <w:pPr>
      <w:widowControl w:val="0"/>
      <w:autoSpaceDE w:val="0"/>
      <w:autoSpaceDN w:val="0"/>
      <w:adjustRightInd w:val="0"/>
      <w:spacing w:line="235" w:lineRule="exact"/>
      <w:ind w:firstLine="336"/>
    </w:pPr>
    <w:rPr>
      <w:rFonts w:ascii="Tahoma" w:hAnsi="Tahoma" w:cs="Tahoma"/>
    </w:rPr>
  </w:style>
  <w:style w:type="paragraph" w:customStyle="1" w:styleId="Style56">
    <w:name w:val="Style5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403"/>
    </w:pPr>
    <w:rPr>
      <w:rFonts w:ascii="Tahoma" w:hAnsi="Tahoma" w:cs="Tahoma"/>
    </w:rPr>
  </w:style>
  <w:style w:type="paragraph" w:customStyle="1" w:styleId="Style57">
    <w:name w:val="Style5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8">
    <w:name w:val="Style5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9">
    <w:name w:val="Style5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0">
    <w:name w:val="Style6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2">
    <w:name w:val="Style62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3">
    <w:name w:val="Style63"/>
    <w:basedOn w:val="a"/>
    <w:uiPriority w:val="99"/>
    <w:rsid w:val="00616893"/>
    <w:pPr>
      <w:widowControl w:val="0"/>
      <w:autoSpaceDE w:val="0"/>
      <w:autoSpaceDN w:val="0"/>
      <w:adjustRightInd w:val="0"/>
      <w:spacing w:line="179" w:lineRule="exact"/>
      <w:ind w:firstLine="403"/>
      <w:jc w:val="both"/>
    </w:pPr>
    <w:rPr>
      <w:rFonts w:ascii="Tahoma" w:hAnsi="Tahoma" w:cs="Tahoma"/>
    </w:rPr>
  </w:style>
  <w:style w:type="paragraph" w:customStyle="1" w:styleId="Style65">
    <w:name w:val="Style6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68">
    <w:name w:val="Style6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9">
    <w:name w:val="Style69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86"/>
      <w:jc w:val="both"/>
    </w:pPr>
    <w:rPr>
      <w:rFonts w:ascii="Tahoma" w:hAnsi="Tahoma" w:cs="Tahoma"/>
    </w:rPr>
  </w:style>
  <w:style w:type="paragraph" w:customStyle="1" w:styleId="Style70">
    <w:name w:val="Style7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1">
    <w:name w:val="Style7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73">
    <w:name w:val="Style7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4">
    <w:name w:val="Style74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ind w:hanging="422"/>
    </w:pPr>
    <w:rPr>
      <w:rFonts w:ascii="Tahoma" w:hAnsi="Tahoma" w:cs="Tahoma"/>
    </w:rPr>
  </w:style>
  <w:style w:type="paragraph" w:customStyle="1" w:styleId="Style75">
    <w:name w:val="Style7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8">
    <w:name w:val="Style7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0">
    <w:name w:val="Style8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1">
    <w:name w:val="Style81"/>
    <w:basedOn w:val="a"/>
    <w:uiPriority w:val="99"/>
    <w:rsid w:val="00616893"/>
    <w:pPr>
      <w:widowControl w:val="0"/>
      <w:autoSpaceDE w:val="0"/>
      <w:autoSpaceDN w:val="0"/>
      <w:adjustRightInd w:val="0"/>
      <w:spacing w:line="224" w:lineRule="exact"/>
      <w:ind w:firstLine="355"/>
      <w:jc w:val="both"/>
    </w:pPr>
    <w:rPr>
      <w:rFonts w:ascii="Tahoma" w:hAnsi="Tahoma" w:cs="Tahoma"/>
    </w:rPr>
  </w:style>
  <w:style w:type="paragraph" w:customStyle="1" w:styleId="Style82">
    <w:name w:val="Style82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hAnsi="Tahoma" w:cs="Tahoma"/>
    </w:rPr>
  </w:style>
  <w:style w:type="paragraph" w:customStyle="1" w:styleId="Style83">
    <w:name w:val="Style8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5">
    <w:name w:val="Style8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87">
    <w:name w:val="Style87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firstLine="355"/>
      <w:jc w:val="both"/>
    </w:pPr>
    <w:rPr>
      <w:rFonts w:ascii="Tahoma" w:hAnsi="Tahoma" w:cs="Tahoma"/>
    </w:rPr>
  </w:style>
  <w:style w:type="paragraph" w:customStyle="1" w:styleId="Style88">
    <w:name w:val="Style8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616893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rsid w:val="00616893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6">
    <w:name w:val="Style9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7">
    <w:name w:val="Style9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8">
    <w:name w:val="Style98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0">
    <w:name w:val="Style10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1">
    <w:name w:val="Style10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04">
    <w:name w:val="Style10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5">
    <w:name w:val="Style10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6">
    <w:name w:val="Style10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7">
    <w:name w:val="Style10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8">
    <w:name w:val="Style10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9">
    <w:name w:val="Style10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0">
    <w:name w:val="Style11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1">
    <w:name w:val="Style11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2">
    <w:name w:val="Style11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3">
    <w:name w:val="Style11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4">
    <w:name w:val="Style11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5">
    <w:name w:val="Style11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6">
    <w:name w:val="Style11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18">
    <w:name w:val="Style118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paragraph" w:customStyle="1" w:styleId="Style119">
    <w:name w:val="Style11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0">
    <w:name w:val="Style12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1">
    <w:name w:val="Style12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2">
    <w:name w:val="Style12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3">
    <w:name w:val="Style123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374"/>
      <w:jc w:val="both"/>
    </w:pPr>
    <w:rPr>
      <w:rFonts w:ascii="Tahoma" w:hAnsi="Tahoma" w:cs="Tahoma"/>
    </w:rPr>
  </w:style>
  <w:style w:type="paragraph" w:customStyle="1" w:styleId="Style124">
    <w:name w:val="Style12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5">
    <w:name w:val="Style12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490"/>
    </w:pPr>
    <w:rPr>
      <w:rFonts w:ascii="Tahoma" w:hAnsi="Tahoma" w:cs="Tahoma"/>
    </w:rPr>
  </w:style>
  <w:style w:type="paragraph" w:customStyle="1" w:styleId="Style126">
    <w:name w:val="Style12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63"/>
    </w:pPr>
    <w:rPr>
      <w:rFonts w:ascii="Tahoma" w:hAnsi="Tahoma" w:cs="Tahoma"/>
    </w:rPr>
  </w:style>
  <w:style w:type="paragraph" w:customStyle="1" w:styleId="Style127">
    <w:name w:val="Style127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54"/>
    </w:pPr>
    <w:rPr>
      <w:rFonts w:ascii="Tahoma" w:hAnsi="Tahoma" w:cs="Tahoma"/>
    </w:rPr>
  </w:style>
  <w:style w:type="paragraph" w:customStyle="1" w:styleId="Style129">
    <w:name w:val="Style129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442"/>
      <w:jc w:val="both"/>
    </w:pPr>
    <w:rPr>
      <w:rFonts w:ascii="Tahoma" w:hAnsi="Tahoma" w:cs="Tahoma"/>
    </w:rPr>
  </w:style>
  <w:style w:type="paragraph" w:customStyle="1" w:styleId="Style130">
    <w:name w:val="Style130"/>
    <w:basedOn w:val="a"/>
    <w:uiPriority w:val="99"/>
    <w:rsid w:val="00616893"/>
    <w:pPr>
      <w:widowControl w:val="0"/>
      <w:autoSpaceDE w:val="0"/>
      <w:autoSpaceDN w:val="0"/>
      <w:adjustRightInd w:val="0"/>
      <w:spacing w:line="586" w:lineRule="exact"/>
      <w:ind w:hanging="3571"/>
    </w:pPr>
    <w:rPr>
      <w:rFonts w:ascii="Tahoma" w:hAnsi="Tahoma" w:cs="Tahoma"/>
    </w:rPr>
  </w:style>
  <w:style w:type="paragraph" w:customStyle="1" w:styleId="Style131">
    <w:name w:val="Style13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2">
    <w:name w:val="Style13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3">
    <w:name w:val="Style13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4">
    <w:name w:val="Style13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6">
    <w:name w:val="Style136"/>
    <w:basedOn w:val="a"/>
    <w:uiPriority w:val="99"/>
    <w:rsid w:val="00616893"/>
    <w:pPr>
      <w:widowControl w:val="0"/>
      <w:autoSpaceDE w:val="0"/>
      <w:autoSpaceDN w:val="0"/>
      <w:adjustRightInd w:val="0"/>
      <w:spacing w:line="326" w:lineRule="exact"/>
      <w:ind w:firstLine="403"/>
    </w:pPr>
    <w:rPr>
      <w:rFonts w:ascii="Tahoma" w:hAnsi="Tahoma" w:cs="Tahoma"/>
    </w:rPr>
  </w:style>
  <w:style w:type="paragraph" w:customStyle="1" w:styleId="Style137">
    <w:name w:val="Style13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8">
    <w:name w:val="Style13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140">
    <w:name w:val="Style14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41">
    <w:name w:val="Style14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616893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3">
    <w:name w:val="Style143"/>
    <w:basedOn w:val="a"/>
    <w:uiPriority w:val="99"/>
    <w:rsid w:val="00616893"/>
    <w:pPr>
      <w:widowControl w:val="0"/>
      <w:autoSpaceDE w:val="0"/>
      <w:autoSpaceDN w:val="0"/>
      <w:adjustRightInd w:val="0"/>
      <w:spacing w:line="206" w:lineRule="exact"/>
      <w:ind w:firstLine="173"/>
    </w:pPr>
    <w:rPr>
      <w:rFonts w:ascii="Tahoma" w:hAnsi="Tahoma" w:cs="Tahoma"/>
    </w:rPr>
  </w:style>
  <w:style w:type="paragraph" w:customStyle="1" w:styleId="Style144">
    <w:name w:val="Style144"/>
    <w:basedOn w:val="a"/>
    <w:uiPriority w:val="99"/>
    <w:rsid w:val="00616893"/>
    <w:pPr>
      <w:widowControl w:val="0"/>
      <w:autoSpaceDE w:val="0"/>
      <w:autoSpaceDN w:val="0"/>
      <w:adjustRightInd w:val="0"/>
      <w:spacing w:line="250" w:lineRule="exact"/>
      <w:jc w:val="right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616893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48">
    <w:name w:val="Style14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</w:pPr>
    <w:rPr>
      <w:rFonts w:ascii="Tahoma" w:hAnsi="Tahoma" w:cs="Tahoma"/>
    </w:rPr>
  </w:style>
  <w:style w:type="paragraph" w:customStyle="1" w:styleId="Style149">
    <w:name w:val="Style149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346"/>
      <w:jc w:val="both"/>
    </w:pPr>
    <w:rPr>
      <w:rFonts w:ascii="Tahoma" w:hAnsi="Tahoma" w:cs="Tahoma"/>
    </w:rPr>
  </w:style>
  <w:style w:type="paragraph" w:customStyle="1" w:styleId="Style150">
    <w:name w:val="Style150"/>
    <w:basedOn w:val="a"/>
    <w:uiPriority w:val="99"/>
    <w:rsid w:val="00616893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51">
    <w:name w:val="Style151"/>
    <w:basedOn w:val="a"/>
    <w:uiPriority w:val="99"/>
    <w:rsid w:val="00616893"/>
    <w:pPr>
      <w:widowControl w:val="0"/>
      <w:autoSpaceDE w:val="0"/>
      <w:autoSpaceDN w:val="0"/>
      <w:adjustRightInd w:val="0"/>
      <w:spacing w:line="224" w:lineRule="exact"/>
      <w:ind w:hanging="144"/>
    </w:pPr>
    <w:rPr>
      <w:rFonts w:ascii="Tahoma" w:hAnsi="Tahoma" w:cs="Tahoma"/>
    </w:rPr>
  </w:style>
  <w:style w:type="paragraph" w:customStyle="1" w:styleId="Style152">
    <w:name w:val="Style15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3">
    <w:name w:val="Style15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4">
    <w:name w:val="Style15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5">
    <w:name w:val="Style15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6">
    <w:name w:val="Style156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paragraph" w:customStyle="1" w:styleId="Style157">
    <w:name w:val="Style157"/>
    <w:basedOn w:val="a"/>
    <w:uiPriority w:val="99"/>
    <w:rsid w:val="00616893"/>
    <w:pPr>
      <w:widowControl w:val="0"/>
      <w:autoSpaceDE w:val="0"/>
      <w:autoSpaceDN w:val="0"/>
      <w:adjustRightInd w:val="0"/>
      <w:spacing w:line="413" w:lineRule="exact"/>
      <w:ind w:firstLine="336"/>
    </w:pPr>
    <w:rPr>
      <w:rFonts w:ascii="Tahoma" w:hAnsi="Tahoma" w:cs="Tahoma"/>
    </w:rPr>
  </w:style>
  <w:style w:type="paragraph" w:customStyle="1" w:styleId="Style158">
    <w:name w:val="Style15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9">
    <w:name w:val="Style159"/>
    <w:basedOn w:val="a"/>
    <w:uiPriority w:val="99"/>
    <w:rsid w:val="00616893"/>
    <w:pPr>
      <w:widowControl w:val="0"/>
      <w:autoSpaceDE w:val="0"/>
      <w:autoSpaceDN w:val="0"/>
      <w:adjustRightInd w:val="0"/>
      <w:spacing w:line="226" w:lineRule="exact"/>
      <w:ind w:firstLine="336"/>
    </w:pPr>
    <w:rPr>
      <w:rFonts w:ascii="Tahoma" w:hAnsi="Tahoma" w:cs="Tahoma"/>
    </w:rPr>
  </w:style>
  <w:style w:type="paragraph" w:customStyle="1" w:styleId="Style160">
    <w:name w:val="Style16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1">
    <w:name w:val="Style16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2">
    <w:name w:val="Style162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336"/>
      <w:jc w:val="both"/>
    </w:pPr>
    <w:rPr>
      <w:rFonts w:ascii="Tahoma" w:hAnsi="Tahoma" w:cs="Tahoma"/>
    </w:rPr>
  </w:style>
  <w:style w:type="paragraph" w:customStyle="1" w:styleId="Style163">
    <w:name w:val="Style163"/>
    <w:basedOn w:val="a"/>
    <w:uiPriority w:val="99"/>
    <w:rsid w:val="00616893"/>
    <w:pPr>
      <w:widowControl w:val="0"/>
      <w:autoSpaceDE w:val="0"/>
      <w:autoSpaceDN w:val="0"/>
      <w:adjustRightInd w:val="0"/>
      <w:spacing w:line="173" w:lineRule="exact"/>
      <w:jc w:val="both"/>
    </w:pPr>
    <w:rPr>
      <w:rFonts w:ascii="Tahoma" w:hAnsi="Tahoma" w:cs="Tahoma"/>
    </w:rPr>
  </w:style>
  <w:style w:type="paragraph" w:customStyle="1" w:styleId="Style165">
    <w:name w:val="Style165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317"/>
      <w:jc w:val="both"/>
    </w:pPr>
    <w:rPr>
      <w:rFonts w:ascii="Tahoma" w:hAnsi="Tahoma" w:cs="Tahoma"/>
    </w:rPr>
  </w:style>
  <w:style w:type="paragraph" w:customStyle="1" w:styleId="Style166">
    <w:name w:val="Style16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7">
    <w:name w:val="Style16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9">
    <w:name w:val="Style169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125"/>
      <w:jc w:val="both"/>
    </w:pPr>
    <w:rPr>
      <w:rFonts w:ascii="Tahoma" w:hAnsi="Tahoma" w:cs="Tahoma"/>
    </w:rPr>
  </w:style>
  <w:style w:type="paragraph" w:customStyle="1" w:styleId="Style170">
    <w:name w:val="Style17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1">
    <w:name w:val="Style17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2">
    <w:name w:val="Style17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paragraph" w:customStyle="1" w:styleId="Style174">
    <w:name w:val="Style174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75">
    <w:name w:val="Style17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6">
    <w:name w:val="Style176"/>
    <w:basedOn w:val="a"/>
    <w:uiPriority w:val="99"/>
    <w:rsid w:val="00616893"/>
    <w:pPr>
      <w:widowControl w:val="0"/>
      <w:autoSpaceDE w:val="0"/>
      <w:autoSpaceDN w:val="0"/>
      <w:adjustRightInd w:val="0"/>
      <w:spacing w:line="106" w:lineRule="exact"/>
      <w:jc w:val="both"/>
    </w:pPr>
    <w:rPr>
      <w:rFonts w:ascii="Tahoma" w:hAnsi="Tahoma" w:cs="Tahoma"/>
    </w:rPr>
  </w:style>
  <w:style w:type="paragraph" w:customStyle="1" w:styleId="Style177">
    <w:name w:val="Style17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8">
    <w:name w:val="Style17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44"/>
    </w:pPr>
    <w:rPr>
      <w:rFonts w:ascii="Tahoma" w:hAnsi="Tahoma" w:cs="Tahoma"/>
    </w:rPr>
  </w:style>
  <w:style w:type="paragraph" w:customStyle="1" w:styleId="Style179">
    <w:name w:val="Style179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0">
    <w:name w:val="Style180"/>
    <w:basedOn w:val="a"/>
    <w:uiPriority w:val="99"/>
    <w:rsid w:val="00616893"/>
    <w:pPr>
      <w:widowControl w:val="0"/>
      <w:autoSpaceDE w:val="0"/>
      <w:autoSpaceDN w:val="0"/>
      <w:adjustRightInd w:val="0"/>
      <w:spacing w:line="403" w:lineRule="exact"/>
      <w:ind w:hanging="326"/>
    </w:pPr>
    <w:rPr>
      <w:rFonts w:ascii="Tahoma" w:hAnsi="Tahoma" w:cs="Tahoma"/>
    </w:rPr>
  </w:style>
  <w:style w:type="paragraph" w:customStyle="1" w:styleId="Style181">
    <w:name w:val="Style181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36"/>
    </w:pPr>
    <w:rPr>
      <w:rFonts w:ascii="Tahoma" w:hAnsi="Tahoma" w:cs="Tahoma"/>
    </w:rPr>
  </w:style>
  <w:style w:type="paragraph" w:customStyle="1" w:styleId="Style183">
    <w:name w:val="Style18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5">
    <w:name w:val="Style18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6">
    <w:name w:val="Style186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7">
    <w:name w:val="Style187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8">
    <w:name w:val="Style18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0">
    <w:name w:val="Style19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1">
    <w:name w:val="Style19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2">
    <w:name w:val="Style192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134"/>
    </w:pPr>
    <w:rPr>
      <w:rFonts w:ascii="Tahoma" w:hAnsi="Tahoma" w:cs="Tahoma"/>
    </w:rPr>
  </w:style>
  <w:style w:type="paragraph" w:customStyle="1" w:styleId="Style193">
    <w:name w:val="Style193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  <w:ind w:firstLine="576"/>
      <w:jc w:val="both"/>
    </w:pPr>
    <w:rPr>
      <w:rFonts w:ascii="Tahoma" w:hAnsi="Tahoma" w:cs="Tahoma"/>
    </w:rPr>
  </w:style>
  <w:style w:type="paragraph" w:customStyle="1" w:styleId="Style194">
    <w:name w:val="Style19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5">
    <w:name w:val="Font Style205"/>
    <w:basedOn w:val="a0"/>
    <w:uiPriority w:val="99"/>
    <w:rsid w:val="00616893"/>
    <w:rPr>
      <w:rFonts w:ascii="Century Schoolbook" w:hAnsi="Century Schoolbook" w:cs="Century Schoolbook"/>
      <w:b/>
      <w:bCs/>
      <w:smallCaps/>
      <w:w w:val="120"/>
      <w:sz w:val="14"/>
      <w:szCs w:val="14"/>
    </w:rPr>
  </w:style>
  <w:style w:type="character" w:customStyle="1" w:styleId="FontStyle206">
    <w:name w:val="Font Style206"/>
    <w:basedOn w:val="a0"/>
    <w:uiPriority w:val="99"/>
    <w:rsid w:val="00616893"/>
    <w:rPr>
      <w:rFonts w:ascii="MS Reference Sans Serif" w:hAnsi="MS Reference Sans Serif" w:cs="MS Reference Sans Serif"/>
      <w:smallCaps/>
      <w:spacing w:val="-20"/>
      <w:sz w:val="16"/>
      <w:szCs w:val="16"/>
    </w:rPr>
  </w:style>
  <w:style w:type="character" w:customStyle="1" w:styleId="FontStyle218">
    <w:name w:val="Font Style218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19">
    <w:name w:val="Font Style219"/>
    <w:basedOn w:val="a0"/>
    <w:uiPriority w:val="99"/>
    <w:rsid w:val="00616893"/>
    <w:rPr>
      <w:rFonts w:ascii="Book Antiqua" w:hAnsi="Book Antiqua" w:cs="Book Antiqua"/>
      <w:sz w:val="20"/>
      <w:szCs w:val="20"/>
    </w:rPr>
  </w:style>
  <w:style w:type="character" w:customStyle="1" w:styleId="FontStyle220">
    <w:name w:val="Font Style220"/>
    <w:basedOn w:val="a0"/>
    <w:uiPriority w:val="99"/>
    <w:rsid w:val="00616893"/>
    <w:rPr>
      <w:rFonts w:ascii="Bookman Old Style" w:hAnsi="Bookman Old Style" w:cs="Bookman Old Style"/>
      <w:sz w:val="32"/>
      <w:szCs w:val="32"/>
    </w:rPr>
  </w:style>
  <w:style w:type="character" w:customStyle="1" w:styleId="FontStyle221">
    <w:name w:val="Font Style221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22">
    <w:name w:val="Font Style222"/>
    <w:basedOn w:val="a0"/>
    <w:uiPriority w:val="99"/>
    <w:rsid w:val="00616893"/>
    <w:rPr>
      <w:rFonts w:ascii="Franklin Gothic Demi Cond" w:hAnsi="Franklin Gothic Demi Cond" w:cs="Franklin Gothic Demi Cond"/>
      <w:b/>
      <w:bCs/>
      <w:sz w:val="24"/>
      <w:szCs w:val="24"/>
    </w:rPr>
  </w:style>
  <w:style w:type="character" w:customStyle="1" w:styleId="FontStyle224">
    <w:name w:val="Font Style224"/>
    <w:basedOn w:val="a0"/>
    <w:uiPriority w:val="99"/>
    <w:rsid w:val="00616893"/>
    <w:rPr>
      <w:rFonts w:ascii="Century Schoolbook" w:hAnsi="Century Schoolbook" w:cs="Century Schoolbook"/>
      <w:b/>
      <w:bCs/>
      <w:i/>
      <w:iCs/>
      <w:smallCaps/>
      <w:spacing w:val="30"/>
      <w:sz w:val="10"/>
      <w:szCs w:val="10"/>
    </w:rPr>
  </w:style>
  <w:style w:type="character" w:customStyle="1" w:styleId="FontStyle225">
    <w:name w:val="Font Style225"/>
    <w:basedOn w:val="a0"/>
    <w:uiPriority w:val="99"/>
    <w:rsid w:val="00616893"/>
    <w:rPr>
      <w:rFonts w:ascii="Century Schoolbook" w:hAnsi="Century Schoolbook" w:cs="Century Schoolbook"/>
      <w:b/>
      <w:bCs/>
      <w:spacing w:val="-10"/>
      <w:sz w:val="16"/>
      <w:szCs w:val="16"/>
    </w:rPr>
  </w:style>
  <w:style w:type="character" w:customStyle="1" w:styleId="FontStyle228">
    <w:name w:val="Font Style228"/>
    <w:basedOn w:val="a0"/>
    <w:uiPriority w:val="99"/>
    <w:rsid w:val="00616893"/>
    <w:rPr>
      <w:rFonts w:ascii="Century Schoolbook" w:hAnsi="Century Schoolbook" w:cs="Century Schoolbook"/>
      <w:i/>
      <w:iCs/>
      <w:smallCaps/>
      <w:sz w:val="18"/>
      <w:szCs w:val="18"/>
    </w:rPr>
  </w:style>
  <w:style w:type="character" w:customStyle="1" w:styleId="FontStyle229">
    <w:name w:val="Font Style229"/>
    <w:basedOn w:val="a0"/>
    <w:uiPriority w:val="99"/>
    <w:rsid w:val="00616893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30">
    <w:name w:val="Font Style230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31">
    <w:name w:val="Font Style231"/>
    <w:basedOn w:val="a0"/>
    <w:uiPriority w:val="99"/>
    <w:rsid w:val="00616893"/>
    <w:rPr>
      <w:rFonts w:ascii="Franklin Gothic Medium" w:hAnsi="Franklin Gothic Medium" w:cs="Franklin Gothic Medium"/>
      <w:sz w:val="18"/>
      <w:szCs w:val="18"/>
    </w:rPr>
  </w:style>
  <w:style w:type="character" w:customStyle="1" w:styleId="FontStyle232">
    <w:name w:val="Font Style232"/>
    <w:basedOn w:val="a0"/>
    <w:uiPriority w:val="99"/>
    <w:rsid w:val="00616893"/>
    <w:rPr>
      <w:rFonts w:ascii="Franklin Gothic Medium" w:hAnsi="Franklin Gothic Medium" w:cs="Franklin Gothic Medium"/>
      <w:sz w:val="18"/>
      <w:szCs w:val="18"/>
    </w:rPr>
  </w:style>
  <w:style w:type="character" w:customStyle="1" w:styleId="FontStyle233">
    <w:name w:val="Font Style233"/>
    <w:basedOn w:val="a0"/>
    <w:uiPriority w:val="99"/>
    <w:rsid w:val="00616893"/>
    <w:rPr>
      <w:rFonts w:ascii="Book Antiqua" w:hAnsi="Book Antiqua" w:cs="Book Antiqua"/>
      <w:sz w:val="20"/>
      <w:szCs w:val="20"/>
    </w:rPr>
  </w:style>
  <w:style w:type="character" w:customStyle="1" w:styleId="FontStyle234">
    <w:name w:val="Font Style234"/>
    <w:basedOn w:val="a0"/>
    <w:uiPriority w:val="99"/>
    <w:rsid w:val="00616893"/>
    <w:rPr>
      <w:rFonts w:ascii="Bookman Old Style" w:hAnsi="Bookman Old Style" w:cs="Bookman Old Style"/>
      <w:sz w:val="16"/>
      <w:szCs w:val="16"/>
    </w:rPr>
  </w:style>
  <w:style w:type="character" w:customStyle="1" w:styleId="FontStyle235">
    <w:name w:val="Font Style235"/>
    <w:basedOn w:val="a0"/>
    <w:uiPriority w:val="99"/>
    <w:rsid w:val="0061689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236">
    <w:name w:val="Font Style236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37">
    <w:name w:val="Font Style237"/>
    <w:basedOn w:val="a0"/>
    <w:uiPriority w:val="99"/>
    <w:rsid w:val="00616893"/>
    <w:rPr>
      <w:rFonts w:ascii="Arial" w:hAnsi="Arial" w:cs="Arial"/>
      <w:sz w:val="14"/>
      <w:szCs w:val="14"/>
    </w:rPr>
  </w:style>
  <w:style w:type="character" w:customStyle="1" w:styleId="FontStyle238">
    <w:name w:val="Font Style238"/>
    <w:basedOn w:val="a0"/>
    <w:uiPriority w:val="99"/>
    <w:rsid w:val="00616893"/>
    <w:rPr>
      <w:rFonts w:ascii="Franklin Gothic Demi Cond" w:hAnsi="Franklin Gothic Demi Cond" w:cs="Franklin Gothic Demi Cond"/>
      <w:sz w:val="24"/>
      <w:szCs w:val="24"/>
    </w:rPr>
  </w:style>
  <w:style w:type="character" w:customStyle="1" w:styleId="FontStyle239">
    <w:name w:val="Font Style239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40">
    <w:name w:val="Font Style240"/>
    <w:basedOn w:val="a0"/>
    <w:uiPriority w:val="99"/>
    <w:rsid w:val="00616893"/>
    <w:rPr>
      <w:rFonts w:ascii="Constantia" w:hAnsi="Constantia" w:cs="Constantia"/>
      <w:sz w:val="14"/>
      <w:szCs w:val="14"/>
    </w:rPr>
  </w:style>
  <w:style w:type="character" w:customStyle="1" w:styleId="FontStyle241">
    <w:name w:val="Font Style241"/>
    <w:basedOn w:val="a0"/>
    <w:uiPriority w:val="99"/>
    <w:rsid w:val="00616893"/>
    <w:rPr>
      <w:rFonts w:ascii="Microsoft Sans Serif" w:hAnsi="Microsoft Sans Serif" w:cs="Microsoft Sans Serif"/>
      <w:i/>
      <w:iCs/>
      <w:spacing w:val="10"/>
      <w:sz w:val="20"/>
      <w:szCs w:val="20"/>
    </w:rPr>
  </w:style>
  <w:style w:type="character" w:customStyle="1" w:styleId="FontStyle242">
    <w:name w:val="Font Style242"/>
    <w:basedOn w:val="a0"/>
    <w:uiPriority w:val="99"/>
    <w:rsid w:val="00616893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243">
    <w:name w:val="Font Style243"/>
    <w:basedOn w:val="a0"/>
    <w:uiPriority w:val="99"/>
    <w:rsid w:val="00616893"/>
    <w:rPr>
      <w:rFonts w:ascii="Century Schoolbook" w:hAnsi="Century Schoolbook" w:cs="Century Schoolbook"/>
      <w:w w:val="300"/>
      <w:sz w:val="8"/>
      <w:szCs w:val="8"/>
    </w:rPr>
  </w:style>
  <w:style w:type="character" w:customStyle="1" w:styleId="FontStyle244">
    <w:name w:val="Font Style244"/>
    <w:basedOn w:val="a0"/>
    <w:uiPriority w:val="99"/>
    <w:rsid w:val="00616893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46">
    <w:name w:val="Font Style246"/>
    <w:basedOn w:val="a0"/>
    <w:uiPriority w:val="99"/>
    <w:rsid w:val="00616893"/>
    <w:rPr>
      <w:rFonts w:ascii="Bookman Old Style" w:hAnsi="Bookman Old Style" w:cs="Bookman Old Style"/>
      <w:b/>
      <w:bCs/>
      <w:i/>
      <w:iCs/>
      <w:sz w:val="26"/>
      <w:szCs w:val="26"/>
    </w:rPr>
  </w:style>
  <w:style w:type="character" w:customStyle="1" w:styleId="FontStyle249">
    <w:name w:val="Font Style249"/>
    <w:basedOn w:val="a0"/>
    <w:uiPriority w:val="99"/>
    <w:rsid w:val="00616893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52">
    <w:name w:val="Font Style252"/>
    <w:basedOn w:val="a0"/>
    <w:uiPriority w:val="99"/>
    <w:rsid w:val="00616893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53">
    <w:name w:val="Font Style253"/>
    <w:basedOn w:val="a0"/>
    <w:uiPriority w:val="99"/>
    <w:rsid w:val="00616893"/>
    <w:rPr>
      <w:rFonts w:ascii="Microsoft Sans Serif" w:hAnsi="Microsoft Sans Serif" w:cs="Microsoft Sans Serif"/>
      <w:sz w:val="18"/>
      <w:szCs w:val="18"/>
    </w:rPr>
  </w:style>
  <w:style w:type="character" w:customStyle="1" w:styleId="FontStyle255">
    <w:name w:val="Font Style255"/>
    <w:basedOn w:val="a0"/>
    <w:uiPriority w:val="99"/>
    <w:rsid w:val="00616893"/>
    <w:rPr>
      <w:rFonts w:ascii="Century Schoolbook" w:hAnsi="Century Schoolbook" w:cs="Century Schoolbook"/>
      <w:b/>
      <w:bCs/>
      <w:smallCaps/>
      <w:sz w:val="18"/>
      <w:szCs w:val="18"/>
    </w:rPr>
  </w:style>
  <w:style w:type="character" w:customStyle="1" w:styleId="FontStyle256">
    <w:name w:val="Font Style256"/>
    <w:basedOn w:val="a0"/>
    <w:uiPriority w:val="99"/>
    <w:rsid w:val="00616893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57">
    <w:name w:val="Font Style257"/>
    <w:basedOn w:val="a0"/>
    <w:uiPriority w:val="99"/>
    <w:rsid w:val="00616893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8">
    <w:name w:val="Font Style258"/>
    <w:basedOn w:val="a0"/>
    <w:uiPriority w:val="99"/>
    <w:rsid w:val="00616893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259">
    <w:name w:val="Font Style259"/>
    <w:basedOn w:val="a0"/>
    <w:uiPriority w:val="99"/>
    <w:rsid w:val="00616893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260">
    <w:name w:val="Font Style260"/>
    <w:basedOn w:val="a0"/>
    <w:uiPriority w:val="99"/>
    <w:rsid w:val="00616893"/>
    <w:rPr>
      <w:rFonts w:ascii="Century Schoolbook" w:hAnsi="Century Schoolbook" w:cs="Century Schoolbook"/>
      <w:b/>
      <w:bCs/>
      <w:i/>
      <w:iCs/>
      <w:sz w:val="8"/>
      <w:szCs w:val="8"/>
    </w:rPr>
  </w:style>
  <w:style w:type="character" w:customStyle="1" w:styleId="FontStyle261">
    <w:name w:val="Font Style261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z w:val="14"/>
      <w:szCs w:val="14"/>
    </w:rPr>
  </w:style>
  <w:style w:type="character" w:customStyle="1" w:styleId="FontStyle262">
    <w:name w:val="Font Style262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z w:val="12"/>
      <w:szCs w:val="12"/>
    </w:rPr>
  </w:style>
  <w:style w:type="character" w:customStyle="1" w:styleId="FontStyle263">
    <w:name w:val="Font Style263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65">
    <w:name w:val="Font Style265"/>
    <w:basedOn w:val="a0"/>
    <w:uiPriority w:val="99"/>
    <w:rsid w:val="00616893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67">
    <w:name w:val="Font Style267"/>
    <w:basedOn w:val="a0"/>
    <w:uiPriority w:val="99"/>
    <w:rsid w:val="00616893"/>
    <w:rPr>
      <w:rFonts w:ascii="Franklin Gothic Medium" w:hAnsi="Franklin Gothic Medium" w:cs="Franklin Gothic Medium"/>
      <w:sz w:val="20"/>
      <w:szCs w:val="20"/>
    </w:rPr>
  </w:style>
  <w:style w:type="character" w:customStyle="1" w:styleId="FontStyle268">
    <w:name w:val="Font Style268"/>
    <w:basedOn w:val="a0"/>
    <w:uiPriority w:val="99"/>
    <w:rsid w:val="00616893"/>
    <w:rPr>
      <w:rFonts w:ascii="Century Schoolbook" w:hAnsi="Century Schoolbook" w:cs="Century Schoolbook"/>
      <w:b/>
      <w:bCs/>
      <w:smallCaps/>
      <w:sz w:val="10"/>
      <w:szCs w:val="10"/>
    </w:rPr>
  </w:style>
  <w:style w:type="character" w:customStyle="1" w:styleId="FontStyle269">
    <w:name w:val="Font Style269"/>
    <w:basedOn w:val="a0"/>
    <w:uiPriority w:val="99"/>
    <w:rsid w:val="00616893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70">
    <w:name w:val="Font Style270"/>
    <w:basedOn w:val="a0"/>
    <w:uiPriority w:val="99"/>
    <w:rsid w:val="00616893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71">
    <w:name w:val="Font Style271"/>
    <w:basedOn w:val="a0"/>
    <w:uiPriority w:val="99"/>
    <w:rsid w:val="00616893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72">
    <w:name w:val="Font Style272"/>
    <w:basedOn w:val="a0"/>
    <w:uiPriority w:val="99"/>
    <w:rsid w:val="00616893"/>
    <w:rPr>
      <w:rFonts w:ascii="Century Schoolbook" w:hAnsi="Century Schoolbook" w:cs="Century Schoolbook"/>
      <w:b/>
      <w:bCs/>
      <w:i/>
      <w:iCs/>
      <w:w w:val="60"/>
      <w:sz w:val="66"/>
      <w:szCs w:val="66"/>
    </w:rPr>
  </w:style>
  <w:style w:type="character" w:customStyle="1" w:styleId="FontStyle273">
    <w:name w:val="Font Style273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pacing w:val="10"/>
      <w:sz w:val="18"/>
      <w:szCs w:val="18"/>
    </w:rPr>
  </w:style>
  <w:style w:type="character" w:customStyle="1" w:styleId="FontStyle274">
    <w:name w:val="Font Style274"/>
    <w:basedOn w:val="a0"/>
    <w:uiPriority w:val="99"/>
    <w:rsid w:val="00616893"/>
    <w:rPr>
      <w:rFonts w:ascii="Garamond" w:hAnsi="Garamond" w:cs="Garamond"/>
      <w:i/>
      <w:iCs/>
      <w:spacing w:val="20"/>
      <w:sz w:val="42"/>
      <w:szCs w:val="42"/>
    </w:rPr>
  </w:style>
  <w:style w:type="character" w:customStyle="1" w:styleId="FontStyle275">
    <w:name w:val="Font Style275"/>
    <w:basedOn w:val="a0"/>
    <w:uiPriority w:val="99"/>
    <w:rsid w:val="00616893"/>
    <w:rPr>
      <w:rFonts w:ascii="Franklin Gothic Medium" w:hAnsi="Franklin Gothic Medium" w:cs="Franklin Gothic Medium"/>
      <w:i/>
      <w:iCs/>
      <w:sz w:val="122"/>
      <w:szCs w:val="122"/>
    </w:rPr>
  </w:style>
  <w:style w:type="character" w:customStyle="1" w:styleId="FontStyle276">
    <w:name w:val="Font Style276"/>
    <w:basedOn w:val="a0"/>
    <w:uiPriority w:val="99"/>
    <w:rsid w:val="00616893"/>
    <w:rPr>
      <w:rFonts w:ascii="Century Gothic" w:hAnsi="Century Gothic" w:cs="Century Gothic"/>
      <w:i/>
      <w:iCs/>
      <w:spacing w:val="-10"/>
      <w:sz w:val="18"/>
      <w:szCs w:val="18"/>
    </w:rPr>
  </w:style>
  <w:style w:type="character" w:customStyle="1" w:styleId="FontStyle277">
    <w:name w:val="Font Style277"/>
    <w:basedOn w:val="a0"/>
    <w:uiPriority w:val="99"/>
    <w:rsid w:val="00616893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78">
    <w:name w:val="Font Style278"/>
    <w:basedOn w:val="a0"/>
    <w:uiPriority w:val="99"/>
    <w:rsid w:val="00616893"/>
    <w:rPr>
      <w:rFonts w:ascii="Century Schoolbook" w:hAnsi="Century Schoolbook" w:cs="Century Schoolbook"/>
      <w:b/>
      <w:bCs/>
      <w:w w:val="20"/>
      <w:sz w:val="62"/>
      <w:szCs w:val="62"/>
    </w:rPr>
  </w:style>
  <w:style w:type="character" w:customStyle="1" w:styleId="FontStyle279">
    <w:name w:val="Font Style279"/>
    <w:basedOn w:val="a0"/>
    <w:uiPriority w:val="99"/>
    <w:rsid w:val="00616893"/>
    <w:rPr>
      <w:rFonts w:ascii="Microsoft Sans Serif" w:hAnsi="Microsoft Sans Serif" w:cs="Microsoft Sans Serif"/>
      <w:b/>
      <w:bCs/>
      <w:sz w:val="50"/>
      <w:szCs w:val="50"/>
    </w:rPr>
  </w:style>
  <w:style w:type="character" w:customStyle="1" w:styleId="FontStyle280">
    <w:name w:val="Font Style280"/>
    <w:basedOn w:val="a0"/>
    <w:uiPriority w:val="99"/>
    <w:rsid w:val="00616893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81">
    <w:name w:val="Font Style281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82">
    <w:name w:val="Font Style282"/>
    <w:basedOn w:val="a0"/>
    <w:uiPriority w:val="99"/>
    <w:rsid w:val="00616893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283">
    <w:name w:val="Font Style283"/>
    <w:basedOn w:val="a0"/>
    <w:uiPriority w:val="99"/>
    <w:rsid w:val="00616893"/>
    <w:rPr>
      <w:rFonts w:ascii="Century Schoolbook" w:hAnsi="Century Schoolbook" w:cs="Century Schoolbook"/>
      <w:i/>
      <w:iCs/>
      <w:sz w:val="20"/>
      <w:szCs w:val="20"/>
    </w:rPr>
  </w:style>
  <w:style w:type="character" w:customStyle="1" w:styleId="FontStyle284">
    <w:name w:val="Font Style284"/>
    <w:basedOn w:val="a0"/>
    <w:uiPriority w:val="99"/>
    <w:rsid w:val="00616893"/>
    <w:rPr>
      <w:rFonts w:ascii="Microsoft Sans Serif" w:hAnsi="Microsoft Sans Serif" w:cs="Microsoft Sans Serif"/>
      <w:b/>
      <w:bCs/>
      <w:sz w:val="52"/>
      <w:szCs w:val="52"/>
    </w:rPr>
  </w:style>
  <w:style w:type="character" w:customStyle="1" w:styleId="FontStyle285">
    <w:name w:val="Font Style285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pacing w:val="20"/>
      <w:sz w:val="12"/>
      <w:szCs w:val="12"/>
    </w:rPr>
  </w:style>
  <w:style w:type="character" w:customStyle="1" w:styleId="FontStyle286">
    <w:name w:val="Font Style286"/>
    <w:basedOn w:val="a0"/>
    <w:uiPriority w:val="99"/>
    <w:rsid w:val="00616893"/>
    <w:rPr>
      <w:rFonts w:ascii="Century Gothic" w:hAnsi="Century Gothic" w:cs="Century Gothic"/>
      <w:b/>
      <w:bCs/>
      <w:sz w:val="48"/>
      <w:szCs w:val="48"/>
    </w:rPr>
  </w:style>
  <w:style w:type="character" w:customStyle="1" w:styleId="FontStyle287">
    <w:name w:val="Font Style287"/>
    <w:basedOn w:val="a0"/>
    <w:uiPriority w:val="99"/>
    <w:rsid w:val="00616893"/>
    <w:rPr>
      <w:rFonts w:ascii="Microsoft Sans Serif" w:hAnsi="Microsoft Sans Serif" w:cs="Microsoft Sans Serif"/>
      <w:sz w:val="16"/>
      <w:szCs w:val="16"/>
    </w:rPr>
  </w:style>
  <w:style w:type="character" w:customStyle="1" w:styleId="FontStyle288">
    <w:name w:val="Font Style288"/>
    <w:basedOn w:val="a0"/>
    <w:uiPriority w:val="99"/>
    <w:rsid w:val="00616893"/>
    <w:rPr>
      <w:rFonts w:ascii="Tahoma" w:hAnsi="Tahoma" w:cs="Tahoma"/>
      <w:spacing w:val="-100"/>
      <w:sz w:val="96"/>
      <w:szCs w:val="96"/>
    </w:rPr>
  </w:style>
  <w:style w:type="character" w:customStyle="1" w:styleId="FontStyle289">
    <w:name w:val="Font Style289"/>
    <w:basedOn w:val="a0"/>
    <w:uiPriority w:val="99"/>
    <w:rsid w:val="00616893"/>
    <w:rPr>
      <w:rFonts w:ascii="Palatino Linotype" w:hAnsi="Palatino Linotype" w:cs="Palatino Linotype"/>
      <w:i/>
      <w:iCs/>
      <w:spacing w:val="-10"/>
      <w:sz w:val="18"/>
      <w:szCs w:val="18"/>
    </w:rPr>
  </w:style>
  <w:style w:type="character" w:customStyle="1" w:styleId="FontStyle290">
    <w:name w:val="Font Style290"/>
    <w:basedOn w:val="a0"/>
    <w:uiPriority w:val="99"/>
    <w:rsid w:val="00616893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1">
    <w:name w:val="Font Style291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92">
    <w:name w:val="Font Style292"/>
    <w:basedOn w:val="a0"/>
    <w:uiPriority w:val="99"/>
    <w:rsid w:val="00616893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616893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94">
    <w:name w:val="Font Style294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95">
    <w:name w:val="Font Style295"/>
    <w:basedOn w:val="a0"/>
    <w:uiPriority w:val="99"/>
    <w:rsid w:val="00616893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96">
    <w:name w:val="Font Style296"/>
    <w:basedOn w:val="a0"/>
    <w:uiPriority w:val="99"/>
    <w:rsid w:val="00616893"/>
    <w:rPr>
      <w:rFonts w:ascii="Bookman Old Style" w:hAnsi="Bookman Old Style" w:cs="Bookman Old Style"/>
      <w:sz w:val="86"/>
      <w:szCs w:val="86"/>
    </w:rPr>
  </w:style>
  <w:style w:type="character" w:customStyle="1" w:styleId="FontStyle297">
    <w:name w:val="Font Style297"/>
    <w:basedOn w:val="a0"/>
    <w:uiPriority w:val="99"/>
    <w:rsid w:val="00616893"/>
    <w:rPr>
      <w:rFonts w:ascii="Franklin Gothic Medium" w:hAnsi="Franklin Gothic Medium" w:cs="Franklin Gothic Medium"/>
      <w:b/>
      <w:bCs/>
      <w:spacing w:val="-30"/>
      <w:w w:val="50"/>
      <w:sz w:val="66"/>
      <w:szCs w:val="66"/>
    </w:rPr>
  </w:style>
  <w:style w:type="character" w:customStyle="1" w:styleId="FontStyle298">
    <w:name w:val="Font Style298"/>
    <w:basedOn w:val="a0"/>
    <w:uiPriority w:val="99"/>
    <w:rsid w:val="00616893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299">
    <w:name w:val="Font Style299"/>
    <w:basedOn w:val="a0"/>
    <w:uiPriority w:val="99"/>
    <w:rsid w:val="00616893"/>
    <w:rPr>
      <w:rFonts w:ascii="Impact" w:hAnsi="Impact" w:cs="Impact"/>
      <w:i/>
      <w:iCs/>
      <w:sz w:val="28"/>
      <w:szCs w:val="28"/>
    </w:rPr>
  </w:style>
  <w:style w:type="character" w:customStyle="1" w:styleId="FontStyle300">
    <w:name w:val="Font Style300"/>
    <w:basedOn w:val="a0"/>
    <w:uiPriority w:val="99"/>
    <w:rsid w:val="00616893"/>
    <w:rPr>
      <w:rFonts w:ascii="Century Schoolbook" w:hAnsi="Century Schoolbook" w:cs="Century Schoolbook"/>
      <w:spacing w:val="-10"/>
      <w:sz w:val="30"/>
      <w:szCs w:val="30"/>
    </w:rPr>
  </w:style>
  <w:style w:type="character" w:customStyle="1" w:styleId="FontStyle301">
    <w:name w:val="Font Style301"/>
    <w:basedOn w:val="a0"/>
    <w:uiPriority w:val="99"/>
    <w:rsid w:val="00616893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302">
    <w:name w:val="Font Style302"/>
    <w:basedOn w:val="a0"/>
    <w:uiPriority w:val="99"/>
    <w:rsid w:val="00616893"/>
    <w:rPr>
      <w:rFonts w:ascii="Impact" w:hAnsi="Impact" w:cs="Impact"/>
      <w:sz w:val="44"/>
      <w:szCs w:val="44"/>
    </w:rPr>
  </w:style>
  <w:style w:type="character" w:customStyle="1" w:styleId="FontStyle303">
    <w:name w:val="Font Style303"/>
    <w:basedOn w:val="a0"/>
    <w:uiPriority w:val="99"/>
    <w:rsid w:val="00616893"/>
    <w:rPr>
      <w:rFonts w:ascii="Century Schoolbook" w:hAnsi="Century Schoolbook" w:cs="Century Schoolbook"/>
      <w:i/>
      <w:iCs/>
      <w:spacing w:val="-20"/>
      <w:sz w:val="18"/>
      <w:szCs w:val="18"/>
    </w:rPr>
  </w:style>
  <w:style w:type="character" w:customStyle="1" w:styleId="FontStyle304">
    <w:name w:val="Font Style304"/>
    <w:basedOn w:val="a0"/>
    <w:uiPriority w:val="99"/>
    <w:rsid w:val="00616893"/>
    <w:rPr>
      <w:rFonts w:ascii="Arial Narrow" w:hAnsi="Arial Narrow" w:cs="Arial Narrow"/>
      <w:b/>
      <w:bCs/>
      <w:i/>
      <w:iCs/>
      <w:sz w:val="26"/>
      <w:szCs w:val="26"/>
    </w:rPr>
  </w:style>
  <w:style w:type="character" w:customStyle="1" w:styleId="FontStyle305">
    <w:name w:val="Font Style305"/>
    <w:basedOn w:val="a0"/>
    <w:uiPriority w:val="99"/>
    <w:rsid w:val="00616893"/>
    <w:rPr>
      <w:rFonts w:ascii="Franklin Gothic Medium" w:hAnsi="Franklin Gothic Medium" w:cs="Franklin Gothic Medium"/>
      <w:i/>
      <w:iCs/>
      <w:smallCaps/>
      <w:spacing w:val="20"/>
      <w:sz w:val="18"/>
      <w:szCs w:val="18"/>
    </w:rPr>
  </w:style>
  <w:style w:type="character" w:customStyle="1" w:styleId="FontStyle306">
    <w:name w:val="Font Style306"/>
    <w:basedOn w:val="a0"/>
    <w:uiPriority w:val="99"/>
    <w:rsid w:val="00616893"/>
    <w:rPr>
      <w:rFonts w:ascii="Century Schoolbook" w:hAnsi="Century Schoolbook" w:cs="Century Schoolbook"/>
      <w:smallCaps/>
      <w:sz w:val="16"/>
      <w:szCs w:val="16"/>
    </w:rPr>
  </w:style>
  <w:style w:type="character" w:customStyle="1" w:styleId="FontStyle307">
    <w:name w:val="Font Style307"/>
    <w:basedOn w:val="a0"/>
    <w:uiPriority w:val="99"/>
    <w:rsid w:val="00616893"/>
    <w:rPr>
      <w:rFonts w:ascii="Franklin Gothic Medium" w:hAnsi="Franklin Gothic Medium" w:cs="Franklin Gothic Medium"/>
      <w:b/>
      <w:bCs/>
      <w:i/>
      <w:iCs/>
      <w:sz w:val="18"/>
      <w:szCs w:val="18"/>
    </w:rPr>
  </w:style>
  <w:style w:type="character" w:customStyle="1" w:styleId="FontStyle308">
    <w:name w:val="Font Style308"/>
    <w:basedOn w:val="a0"/>
    <w:uiPriority w:val="99"/>
    <w:rsid w:val="00616893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309">
    <w:name w:val="Font Style309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310">
    <w:name w:val="Font Style310"/>
    <w:basedOn w:val="a0"/>
    <w:uiPriority w:val="99"/>
    <w:rsid w:val="00616893"/>
    <w:rPr>
      <w:rFonts w:ascii="Franklin Gothic Medium" w:hAnsi="Franklin Gothic Medium" w:cs="Franklin Gothic Medium"/>
      <w:sz w:val="20"/>
      <w:szCs w:val="20"/>
    </w:rPr>
  </w:style>
  <w:style w:type="character" w:customStyle="1" w:styleId="FontStyle311">
    <w:name w:val="Font Style311"/>
    <w:basedOn w:val="a0"/>
    <w:uiPriority w:val="99"/>
    <w:rsid w:val="00616893"/>
    <w:rPr>
      <w:rFonts w:ascii="Century Schoolbook" w:hAnsi="Century Schoolbook" w:cs="Century Schoolbook"/>
      <w:b/>
      <w:bCs/>
      <w:smallCaps/>
      <w:sz w:val="14"/>
      <w:szCs w:val="14"/>
    </w:rPr>
  </w:style>
  <w:style w:type="character" w:customStyle="1" w:styleId="FontStyle312">
    <w:name w:val="Font Style312"/>
    <w:basedOn w:val="a0"/>
    <w:uiPriority w:val="99"/>
    <w:rsid w:val="00616893"/>
    <w:rPr>
      <w:rFonts w:ascii="Arial Narrow" w:hAnsi="Arial Narrow" w:cs="Arial Narrow"/>
      <w:sz w:val="64"/>
      <w:szCs w:val="64"/>
    </w:rPr>
  </w:style>
  <w:style w:type="character" w:customStyle="1" w:styleId="FontStyle313">
    <w:name w:val="Font Style313"/>
    <w:basedOn w:val="a0"/>
    <w:uiPriority w:val="99"/>
    <w:rsid w:val="00616893"/>
    <w:rPr>
      <w:rFonts w:ascii="Century Schoolbook" w:hAnsi="Century Schoolbook" w:cs="Century Schoolbook"/>
      <w:i/>
      <w:iCs/>
      <w:sz w:val="16"/>
      <w:szCs w:val="16"/>
    </w:rPr>
  </w:style>
  <w:style w:type="character" w:customStyle="1" w:styleId="FontStyle314">
    <w:name w:val="Font Style314"/>
    <w:basedOn w:val="a0"/>
    <w:uiPriority w:val="99"/>
    <w:rsid w:val="00616893"/>
    <w:rPr>
      <w:rFonts w:ascii="Century Schoolbook" w:hAnsi="Century Schoolbook" w:cs="Century Schoolbook"/>
      <w:b/>
      <w:bCs/>
      <w:i/>
      <w:iCs/>
      <w:spacing w:val="-10"/>
      <w:sz w:val="18"/>
      <w:szCs w:val="18"/>
    </w:rPr>
  </w:style>
  <w:style w:type="character" w:customStyle="1" w:styleId="FontStyle315">
    <w:name w:val="Font Style315"/>
    <w:basedOn w:val="a0"/>
    <w:uiPriority w:val="99"/>
    <w:rsid w:val="00616893"/>
    <w:rPr>
      <w:rFonts w:ascii="MS Reference Sans Serif" w:hAnsi="MS Reference Sans Serif" w:cs="MS Reference Sans Serif"/>
      <w:smallCaps/>
      <w:spacing w:val="-10"/>
      <w:sz w:val="16"/>
      <w:szCs w:val="16"/>
    </w:rPr>
  </w:style>
  <w:style w:type="character" w:customStyle="1" w:styleId="FontStyle317">
    <w:name w:val="Font Style317"/>
    <w:basedOn w:val="a0"/>
    <w:uiPriority w:val="99"/>
    <w:rsid w:val="00616893"/>
    <w:rPr>
      <w:rFonts w:ascii="Century Schoolbook" w:hAnsi="Century Schoolbook" w:cs="Century Schoolbook"/>
      <w:b/>
      <w:bCs/>
      <w:sz w:val="18"/>
      <w:szCs w:val="18"/>
    </w:rPr>
  </w:style>
  <w:style w:type="paragraph" w:styleId="ae">
    <w:name w:val="footnote text"/>
    <w:basedOn w:val="a"/>
    <w:link w:val="af"/>
    <w:uiPriority w:val="99"/>
    <w:semiHidden/>
    <w:unhideWhenUsed/>
    <w:rsid w:val="00616893"/>
    <w:pPr>
      <w:ind w:right="51"/>
      <w:jc w:val="both"/>
    </w:pPr>
    <w:rPr>
      <w:rFonts w:eastAsia="Calibri"/>
      <w:sz w:val="20"/>
      <w:szCs w:val="20"/>
      <w:lang w:eastAsia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616893"/>
    <w:rPr>
      <w:rFonts w:ascii="Times New Roman" w:eastAsia="Calibri" w:hAnsi="Times New Roman" w:cs="Times New Roman"/>
      <w:sz w:val="20"/>
      <w:szCs w:val="20"/>
    </w:rPr>
  </w:style>
  <w:style w:type="character" w:customStyle="1" w:styleId="41">
    <w:name w:val="Основной текст (4)_"/>
    <w:basedOn w:val="a0"/>
    <w:rsid w:val="006168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1">
    <w:name w:val="Основной текст (22)_"/>
    <w:basedOn w:val="a0"/>
    <w:rsid w:val="006168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21">
    <w:name w:val="c21"/>
    <w:basedOn w:val="a0"/>
    <w:rsid w:val="00616893"/>
  </w:style>
  <w:style w:type="character" w:styleId="af0">
    <w:name w:val="Strong"/>
    <w:basedOn w:val="a0"/>
    <w:uiPriority w:val="22"/>
    <w:qFormat/>
    <w:rsid w:val="006168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102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045102"/>
  </w:style>
  <w:style w:type="paragraph" w:styleId="a5">
    <w:name w:val="footer"/>
    <w:basedOn w:val="a"/>
    <w:link w:val="a6"/>
    <w:uiPriority w:val="99"/>
    <w:unhideWhenUsed/>
    <w:rsid w:val="00045102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45102"/>
  </w:style>
  <w:style w:type="paragraph" w:styleId="a7">
    <w:name w:val="No Spacing"/>
    <w:uiPriority w:val="1"/>
    <w:qFormat/>
    <w:rsid w:val="0067245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10EB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99"/>
    <w:rsid w:val="00BE58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"/>
    <w:rsid w:val="00BE587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9"/>
    <w:rsid w:val="00BE5871"/>
    <w:pPr>
      <w:widowControl w:val="0"/>
      <w:shd w:val="clear" w:color="auto" w:fill="FFFFFF"/>
    </w:pPr>
    <w:rPr>
      <w:sz w:val="20"/>
      <w:szCs w:val="20"/>
      <w:lang w:eastAsia="en-US"/>
    </w:rPr>
  </w:style>
  <w:style w:type="character" w:customStyle="1" w:styleId="95pt">
    <w:name w:val="Основной текст + 9;5 pt"/>
    <w:basedOn w:val="a9"/>
    <w:rsid w:val="00BE5871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"/>
    <w:basedOn w:val="a9"/>
    <w:rsid w:val="00BE587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1">
    <w:name w:val="Основной текст + 9;5 pt;Курсив"/>
    <w:basedOn w:val="a9"/>
    <w:rsid w:val="00BE587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a">
    <w:name w:val="Основной текст + Курсив"/>
    <w:basedOn w:val="a9"/>
    <w:rsid w:val="00BE5871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4">
    <w:name w:val="Основной текст (4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0">
    <w:name w:val="Основной текст (4) +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paragraph" w:customStyle="1" w:styleId="Style3">
    <w:name w:val="Style3"/>
    <w:basedOn w:val="a"/>
    <w:uiPriority w:val="99"/>
    <w:rsid w:val="00BE5871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paragraph" w:customStyle="1" w:styleId="Style4">
    <w:name w:val="Style4"/>
    <w:basedOn w:val="a"/>
    <w:uiPriority w:val="99"/>
    <w:rsid w:val="00BE5871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2">
    <w:name w:val="Основной текст2"/>
    <w:basedOn w:val="a"/>
    <w:rsid w:val="00BE5871"/>
    <w:pPr>
      <w:shd w:val="clear" w:color="auto" w:fill="FFFFFF"/>
      <w:spacing w:line="298" w:lineRule="exact"/>
      <w:ind w:firstLine="360"/>
      <w:jc w:val="both"/>
    </w:pPr>
    <w:rPr>
      <w:sz w:val="21"/>
      <w:szCs w:val="21"/>
      <w:lang w:eastAsia="en-US"/>
    </w:rPr>
  </w:style>
  <w:style w:type="character" w:customStyle="1" w:styleId="22">
    <w:name w:val="Основной текст (22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0">
    <w:name w:val="Основной текст (22) + Не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27">
    <w:name w:val="Основной текст (27)"/>
    <w:basedOn w:val="a0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0">
    <w:name w:val="Основной текст (27) + Курсив"/>
    <w:basedOn w:val="a0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105pt">
    <w:name w:val="Основной текст + 10;5 pt"/>
    <w:basedOn w:val="a9"/>
    <w:rsid w:val="00BE58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05pt0">
    <w:name w:val="Основной текст + 10;5 pt;Курсив"/>
    <w:basedOn w:val="a9"/>
    <w:rsid w:val="00BE58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FontStyle266">
    <w:name w:val="Font Style266"/>
    <w:basedOn w:val="a0"/>
    <w:uiPriority w:val="99"/>
    <w:rsid w:val="00BE5871"/>
    <w:rPr>
      <w:rFonts w:ascii="Microsoft Sans Serif" w:hAnsi="Microsoft Sans Serif" w:cs="Microsoft Sans Serif" w:hint="default"/>
      <w:b/>
      <w:bCs/>
      <w:sz w:val="28"/>
      <w:szCs w:val="28"/>
    </w:rPr>
  </w:style>
  <w:style w:type="paragraph" w:styleId="ab">
    <w:name w:val="Balloon Text"/>
    <w:basedOn w:val="a"/>
    <w:link w:val="ac"/>
    <w:uiPriority w:val="99"/>
    <w:rsid w:val="00BE5871"/>
    <w:rPr>
      <w:rFonts w:ascii="Tahoma" w:hAnsi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rsid w:val="00BE5871"/>
    <w:rPr>
      <w:rFonts w:ascii="Tahoma" w:eastAsia="Times New Roman" w:hAnsi="Tahoma" w:cs="Times New Roman"/>
      <w:sz w:val="16"/>
      <w:szCs w:val="16"/>
    </w:rPr>
  </w:style>
  <w:style w:type="character" w:customStyle="1" w:styleId="105pt1">
    <w:name w:val="Основной текст + 10;5 pt;Полужирный"/>
    <w:rsid w:val="00BE58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Georgia95pt">
    <w:name w:val="Основной текст + Georgia;9;5 pt"/>
    <w:rsid w:val="00BE5871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Georgia95pt0">
    <w:name w:val="Основной текст + Georgia;9;5 pt;Курсив"/>
    <w:rsid w:val="00BE5871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styleId="ad">
    <w:name w:val="List Paragraph"/>
    <w:basedOn w:val="a"/>
    <w:uiPriority w:val="99"/>
    <w:qFormat/>
    <w:rsid w:val="00BE58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ntStyle202">
    <w:name w:val="Font Style202"/>
    <w:basedOn w:val="a0"/>
    <w:uiPriority w:val="99"/>
    <w:rsid w:val="00616893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10">
    <w:name w:val="Font Style210"/>
    <w:basedOn w:val="a0"/>
    <w:uiPriority w:val="99"/>
    <w:rsid w:val="00616893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rsid w:val="00616893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76">
    <w:name w:val="Style7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7">
    <w:name w:val="Style7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2">
    <w:name w:val="Font Style212"/>
    <w:basedOn w:val="a0"/>
    <w:uiPriority w:val="99"/>
    <w:rsid w:val="00616893"/>
    <w:rPr>
      <w:rFonts w:ascii="Microsoft Sans Serif" w:hAnsi="Microsoft Sans Serif" w:cs="Microsoft Sans Serif" w:hint="default"/>
      <w:b/>
      <w:bCs/>
      <w:sz w:val="40"/>
      <w:szCs w:val="40"/>
    </w:rPr>
  </w:style>
  <w:style w:type="character" w:customStyle="1" w:styleId="FontStyle223">
    <w:name w:val="Font Style223"/>
    <w:basedOn w:val="a0"/>
    <w:uiPriority w:val="99"/>
    <w:rsid w:val="00616893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51">
    <w:name w:val="Font Style251"/>
    <w:basedOn w:val="a0"/>
    <w:uiPriority w:val="99"/>
    <w:rsid w:val="00616893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Style1">
    <w:name w:val="Style1"/>
    <w:basedOn w:val="a"/>
    <w:uiPriority w:val="99"/>
    <w:rsid w:val="00616893"/>
    <w:pPr>
      <w:widowControl w:val="0"/>
      <w:autoSpaceDE w:val="0"/>
      <w:autoSpaceDN w:val="0"/>
      <w:adjustRightInd w:val="0"/>
      <w:spacing w:line="586" w:lineRule="exact"/>
      <w:jc w:val="center"/>
    </w:pPr>
    <w:rPr>
      <w:rFonts w:ascii="Tahoma" w:hAnsi="Tahoma" w:cs="Tahoma"/>
    </w:rPr>
  </w:style>
  <w:style w:type="paragraph" w:customStyle="1" w:styleId="Style2">
    <w:name w:val="Style2"/>
    <w:basedOn w:val="a"/>
    <w:uiPriority w:val="99"/>
    <w:rsid w:val="00616893"/>
    <w:pPr>
      <w:widowControl w:val="0"/>
      <w:autoSpaceDE w:val="0"/>
      <w:autoSpaceDN w:val="0"/>
      <w:adjustRightInd w:val="0"/>
      <w:spacing w:line="691" w:lineRule="exact"/>
      <w:jc w:val="center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616893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6">
    <w:name w:val="Style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jc w:val="both"/>
    </w:pPr>
    <w:rPr>
      <w:rFonts w:ascii="Tahoma" w:hAnsi="Tahoma" w:cs="Tahoma"/>
    </w:rPr>
  </w:style>
  <w:style w:type="paragraph" w:customStyle="1" w:styleId="Style8">
    <w:name w:val="Style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hAnsi="Tahoma" w:cs="Tahoma"/>
    </w:rPr>
  </w:style>
  <w:style w:type="character" w:customStyle="1" w:styleId="FontStyle199">
    <w:name w:val="Font Style199"/>
    <w:basedOn w:val="a0"/>
    <w:uiPriority w:val="99"/>
    <w:rsid w:val="00616893"/>
    <w:rPr>
      <w:rFonts w:ascii="Tahoma" w:hAnsi="Tahoma" w:cs="Tahoma"/>
      <w:b/>
      <w:bCs/>
      <w:sz w:val="42"/>
      <w:szCs w:val="42"/>
    </w:rPr>
  </w:style>
  <w:style w:type="character" w:customStyle="1" w:styleId="FontStyle200">
    <w:name w:val="Font Style200"/>
    <w:basedOn w:val="a0"/>
    <w:uiPriority w:val="99"/>
    <w:rsid w:val="00616893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201">
    <w:name w:val="Font Style201"/>
    <w:basedOn w:val="a0"/>
    <w:uiPriority w:val="99"/>
    <w:rsid w:val="00616893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03">
    <w:name w:val="Font Style203"/>
    <w:basedOn w:val="a0"/>
    <w:uiPriority w:val="99"/>
    <w:rsid w:val="00616893"/>
    <w:rPr>
      <w:rFonts w:ascii="Century Schoolbook" w:hAnsi="Century Schoolbook" w:cs="Century Schoolbook"/>
      <w:b/>
      <w:bCs/>
      <w:spacing w:val="-10"/>
      <w:sz w:val="16"/>
      <w:szCs w:val="16"/>
    </w:rPr>
  </w:style>
  <w:style w:type="character" w:customStyle="1" w:styleId="FontStyle216">
    <w:name w:val="Font Style216"/>
    <w:basedOn w:val="a0"/>
    <w:uiPriority w:val="99"/>
    <w:rsid w:val="00616893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uiPriority w:val="99"/>
    <w:rsid w:val="00616893"/>
    <w:rPr>
      <w:rFonts w:ascii="Microsoft Sans Serif" w:hAnsi="Microsoft Sans Serif" w:cs="Microsoft Sans Serif"/>
      <w:sz w:val="14"/>
      <w:szCs w:val="14"/>
    </w:rPr>
  </w:style>
  <w:style w:type="paragraph" w:customStyle="1" w:styleId="Style7">
    <w:name w:val="Style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4">
    <w:name w:val="Font Style204"/>
    <w:basedOn w:val="a0"/>
    <w:uiPriority w:val="99"/>
    <w:rsid w:val="00616893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45">
    <w:name w:val="Font Style245"/>
    <w:basedOn w:val="a0"/>
    <w:uiPriority w:val="99"/>
    <w:rsid w:val="00616893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10">
    <w:name w:val="Style10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5">
    <w:name w:val="Style1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hAnsi="Tahoma" w:cs="Tahoma"/>
    </w:rPr>
  </w:style>
  <w:style w:type="paragraph" w:customStyle="1" w:styleId="Style12">
    <w:name w:val="Style1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23">
    <w:name w:val="Style2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538"/>
    </w:pPr>
    <w:rPr>
      <w:rFonts w:ascii="Tahoma" w:hAnsi="Tahoma" w:cs="Tahoma"/>
    </w:rPr>
  </w:style>
  <w:style w:type="paragraph" w:customStyle="1" w:styleId="Style24">
    <w:name w:val="Style24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27">
    <w:name w:val="Style27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29">
    <w:name w:val="Style2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0">
    <w:name w:val="Style30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  <w:ind w:firstLine="106"/>
      <w:jc w:val="both"/>
    </w:pPr>
    <w:rPr>
      <w:rFonts w:ascii="Tahoma" w:hAnsi="Tahoma" w:cs="Tahoma"/>
    </w:rPr>
  </w:style>
  <w:style w:type="paragraph" w:customStyle="1" w:styleId="Style33">
    <w:name w:val="Style3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269"/>
    </w:pPr>
    <w:rPr>
      <w:rFonts w:ascii="Tahoma" w:hAnsi="Tahoma" w:cs="Tahoma"/>
    </w:rPr>
  </w:style>
  <w:style w:type="character" w:customStyle="1" w:styleId="FontStyle208">
    <w:name w:val="Font Style208"/>
    <w:basedOn w:val="a0"/>
    <w:uiPriority w:val="99"/>
    <w:rsid w:val="00616893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09">
    <w:name w:val="Font Style209"/>
    <w:basedOn w:val="a0"/>
    <w:uiPriority w:val="99"/>
    <w:rsid w:val="00616893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11">
    <w:name w:val="Font Style211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54">
    <w:name w:val="Font Style254"/>
    <w:basedOn w:val="a0"/>
    <w:uiPriority w:val="99"/>
    <w:rsid w:val="00616893"/>
    <w:rPr>
      <w:rFonts w:ascii="MS Reference Sans Serif" w:hAnsi="MS Reference Sans Serif" w:cs="MS Reference Sans Serif"/>
      <w:b/>
      <w:bCs/>
      <w:sz w:val="20"/>
      <w:szCs w:val="20"/>
    </w:rPr>
  </w:style>
  <w:style w:type="paragraph" w:customStyle="1" w:styleId="Style46">
    <w:name w:val="Style46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49">
    <w:name w:val="Style49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hanging="490"/>
      <w:jc w:val="both"/>
    </w:pPr>
    <w:rPr>
      <w:rFonts w:ascii="Tahoma" w:hAnsi="Tahoma" w:cs="Tahoma"/>
    </w:rPr>
  </w:style>
  <w:style w:type="paragraph" w:customStyle="1" w:styleId="Style51">
    <w:name w:val="Style5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64">
    <w:name w:val="Style64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461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rsid w:val="00616893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84">
    <w:name w:val="Style8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2">
    <w:name w:val="Style9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8">
    <w:name w:val="Style168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95">
    <w:name w:val="Style19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96">
    <w:name w:val="Style196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hanging="154"/>
      <w:jc w:val="both"/>
    </w:pPr>
    <w:rPr>
      <w:rFonts w:ascii="Tahoma" w:hAnsi="Tahoma" w:cs="Tahoma"/>
    </w:rPr>
  </w:style>
  <w:style w:type="paragraph" w:customStyle="1" w:styleId="Style197">
    <w:name w:val="Style19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3">
    <w:name w:val="Font Style213"/>
    <w:basedOn w:val="a0"/>
    <w:uiPriority w:val="99"/>
    <w:rsid w:val="00616893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14">
    <w:name w:val="Font Style214"/>
    <w:basedOn w:val="a0"/>
    <w:uiPriority w:val="99"/>
    <w:rsid w:val="00616893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15">
    <w:name w:val="Font Style215"/>
    <w:basedOn w:val="a0"/>
    <w:uiPriority w:val="99"/>
    <w:rsid w:val="00616893"/>
    <w:rPr>
      <w:rFonts w:ascii="Century Schoolbook" w:hAnsi="Century Schoolbook" w:cs="Century Schoolbook" w:hint="default"/>
      <w:i/>
      <w:iCs/>
      <w:sz w:val="20"/>
      <w:szCs w:val="20"/>
    </w:rPr>
  </w:style>
  <w:style w:type="character" w:customStyle="1" w:styleId="FontStyle247">
    <w:name w:val="Font Style247"/>
    <w:basedOn w:val="a0"/>
    <w:uiPriority w:val="99"/>
    <w:rsid w:val="00616893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48">
    <w:name w:val="Font Style248"/>
    <w:basedOn w:val="a0"/>
    <w:uiPriority w:val="99"/>
    <w:rsid w:val="00616893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64">
    <w:name w:val="Font Style264"/>
    <w:basedOn w:val="a0"/>
    <w:uiPriority w:val="99"/>
    <w:rsid w:val="00616893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9">
    <w:name w:val="Style9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16">
    <w:name w:val="Font Style16"/>
    <w:basedOn w:val="a0"/>
    <w:uiPriority w:val="99"/>
    <w:rsid w:val="00616893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17">
    <w:name w:val="Font Style17"/>
    <w:basedOn w:val="a0"/>
    <w:uiPriority w:val="99"/>
    <w:rsid w:val="00616893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8">
    <w:name w:val="Font Style18"/>
    <w:basedOn w:val="a0"/>
    <w:uiPriority w:val="99"/>
    <w:rsid w:val="00616893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9">
    <w:name w:val="Font Style19"/>
    <w:basedOn w:val="a0"/>
    <w:uiPriority w:val="99"/>
    <w:rsid w:val="0061689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4">
    <w:name w:val="Font Style24"/>
    <w:basedOn w:val="a0"/>
    <w:uiPriority w:val="99"/>
    <w:rsid w:val="00616893"/>
    <w:rPr>
      <w:rFonts w:ascii="Sylfaen" w:hAnsi="Sylfaen" w:cs="Sylfaen"/>
      <w:color w:val="000000"/>
      <w:sz w:val="28"/>
      <w:szCs w:val="28"/>
    </w:rPr>
  </w:style>
  <w:style w:type="character" w:customStyle="1" w:styleId="FontStyle25">
    <w:name w:val="Font Style25"/>
    <w:basedOn w:val="a0"/>
    <w:uiPriority w:val="99"/>
    <w:rsid w:val="0061689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7">
    <w:name w:val="Font Style27"/>
    <w:basedOn w:val="a0"/>
    <w:uiPriority w:val="99"/>
    <w:rsid w:val="00616893"/>
    <w:rPr>
      <w:rFonts w:ascii="Tahoma" w:hAnsi="Tahoma" w:cs="Tahoma"/>
      <w:b/>
      <w:bCs/>
      <w:color w:val="000000"/>
      <w:sz w:val="22"/>
      <w:szCs w:val="22"/>
    </w:rPr>
  </w:style>
  <w:style w:type="character" w:customStyle="1" w:styleId="FontStyle28">
    <w:name w:val="Font Style28"/>
    <w:basedOn w:val="a0"/>
    <w:uiPriority w:val="99"/>
    <w:rsid w:val="00616893"/>
    <w:rPr>
      <w:rFonts w:ascii="Tahoma" w:hAnsi="Tahoma" w:cs="Tahoma"/>
      <w:b/>
      <w:bCs/>
      <w:color w:val="000000"/>
      <w:sz w:val="40"/>
      <w:szCs w:val="40"/>
    </w:rPr>
  </w:style>
  <w:style w:type="paragraph" w:customStyle="1" w:styleId="Style66">
    <w:name w:val="Style66"/>
    <w:basedOn w:val="a"/>
    <w:uiPriority w:val="99"/>
    <w:rsid w:val="00616893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28">
    <w:name w:val="Style128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character" w:customStyle="1" w:styleId="FontStyle226">
    <w:name w:val="Font Style226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50">
    <w:name w:val="Font Style250"/>
    <w:basedOn w:val="a0"/>
    <w:uiPriority w:val="99"/>
    <w:rsid w:val="00616893"/>
    <w:rPr>
      <w:rFonts w:ascii="Franklin Gothic Medium" w:hAnsi="Franklin Gothic Medium" w:cs="Franklin Gothic Medium"/>
      <w:i/>
      <w:iCs/>
      <w:sz w:val="14"/>
      <w:szCs w:val="14"/>
    </w:rPr>
  </w:style>
  <w:style w:type="character" w:customStyle="1" w:styleId="FontStyle316">
    <w:name w:val="Font Style316"/>
    <w:basedOn w:val="a0"/>
    <w:uiPriority w:val="99"/>
    <w:rsid w:val="00616893"/>
    <w:rPr>
      <w:rFonts w:ascii="Century Schoolbook" w:hAnsi="Century Schoolbook" w:cs="Century Schoolbook"/>
      <w:b/>
      <w:bCs/>
      <w:smallCaps/>
      <w:sz w:val="18"/>
      <w:szCs w:val="18"/>
    </w:rPr>
  </w:style>
  <w:style w:type="paragraph" w:customStyle="1" w:styleId="Style94">
    <w:name w:val="Style94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82">
    <w:name w:val="Style182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616893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3">
    <w:name w:val="Style1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">
    <w:name w:val="Style1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">
    <w:name w:val="Style1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">
    <w:name w:val="Style1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2">
    <w:name w:val="Style22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6">
    <w:name w:val="Style2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1">
    <w:name w:val="Style3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2">
    <w:name w:val="Style3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4">
    <w:name w:val="Style34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672"/>
    </w:pPr>
    <w:rPr>
      <w:rFonts w:ascii="Tahoma" w:hAnsi="Tahoma" w:cs="Tahoma"/>
    </w:rPr>
  </w:style>
  <w:style w:type="paragraph" w:customStyle="1" w:styleId="Style35">
    <w:name w:val="Style3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6">
    <w:name w:val="Style3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8">
    <w:name w:val="Style3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0">
    <w:name w:val="Style40"/>
    <w:basedOn w:val="a"/>
    <w:uiPriority w:val="99"/>
    <w:rsid w:val="00616893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41">
    <w:name w:val="Style4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2">
    <w:name w:val="Style4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3">
    <w:name w:val="Style4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4">
    <w:name w:val="Style4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5">
    <w:name w:val="Style4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right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8">
    <w:name w:val="Style48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ind w:firstLine="115"/>
      <w:jc w:val="both"/>
    </w:pPr>
    <w:rPr>
      <w:rFonts w:ascii="Tahoma" w:hAnsi="Tahoma" w:cs="Tahoma"/>
    </w:rPr>
  </w:style>
  <w:style w:type="paragraph" w:customStyle="1" w:styleId="Style50">
    <w:name w:val="Style50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hAnsi="Tahoma" w:cs="Tahoma"/>
    </w:rPr>
  </w:style>
  <w:style w:type="paragraph" w:customStyle="1" w:styleId="Style53">
    <w:name w:val="Style5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4">
    <w:name w:val="Style54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55">
    <w:name w:val="Style55"/>
    <w:basedOn w:val="a"/>
    <w:uiPriority w:val="99"/>
    <w:rsid w:val="00616893"/>
    <w:pPr>
      <w:widowControl w:val="0"/>
      <w:autoSpaceDE w:val="0"/>
      <w:autoSpaceDN w:val="0"/>
      <w:adjustRightInd w:val="0"/>
      <w:spacing w:line="235" w:lineRule="exact"/>
      <w:ind w:firstLine="336"/>
    </w:pPr>
    <w:rPr>
      <w:rFonts w:ascii="Tahoma" w:hAnsi="Tahoma" w:cs="Tahoma"/>
    </w:rPr>
  </w:style>
  <w:style w:type="paragraph" w:customStyle="1" w:styleId="Style56">
    <w:name w:val="Style5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403"/>
    </w:pPr>
    <w:rPr>
      <w:rFonts w:ascii="Tahoma" w:hAnsi="Tahoma" w:cs="Tahoma"/>
    </w:rPr>
  </w:style>
  <w:style w:type="paragraph" w:customStyle="1" w:styleId="Style57">
    <w:name w:val="Style5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8">
    <w:name w:val="Style5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9">
    <w:name w:val="Style5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0">
    <w:name w:val="Style6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2">
    <w:name w:val="Style62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3">
    <w:name w:val="Style63"/>
    <w:basedOn w:val="a"/>
    <w:uiPriority w:val="99"/>
    <w:rsid w:val="00616893"/>
    <w:pPr>
      <w:widowControl w:val="0"/>
      <w:autoSpaceDE w:val="0"/>
      <w:autoSpaceDN w:val="0"/>
      <w:adjustRightInd w:val="0"/>
      <w:spacing w:line="179" w:lineRule="exact"/>
      <w:ind w:firstLine="403"/>
      <w:jc w:val="both"/>
    </w:pPr>
    <w:rPr>
      <w:rFonts w:ascii="Tahoma" w:hAnsi="Tahoma" w:cs="Tahoma"/>
    </w:rPr>
  </w:style>
  <w:style w:type="paragraph" w:customStyle="1" w:styleId="Style65">
    <w:name w:val="Style6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68">
    <w:name w:val="Style6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9">
    <w:name w:val="Style69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hanging="86"/>
      <w:jc w:val="both"/>
    </w:pPr>
    <w:rPr>
      <w:rFonts w:ascii="Tahoma" w:hAnsi="Tahoma" w:cs="Tahoma"/>
    </w:rPr>
  </w:style>
  <w:style w:type="paragraph" w:customStyle="1" w:styleId="Style70">
    <w:name w:val="Style7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1">
    <w:name w:val="Style7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73">
    <w:name w:val="Style7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4">
    <w:name w:val="Style74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ind w:hanging="422"/>
    </w:pPr>
    <w:rPr>
      <w:rFonts w:ascii="Tahoma" w:hAnsi="Tahoma" w:cs="Tahoma"/>
    </w:rPr>
  </w:style>
  <w:style w:type="paragraph" w:customStyle="1" w:styleId="Style75">
    <w:name w:val="Style7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8">
    <w:name w:val="Style7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0">
    <w:name w:val="Style8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1">
    <w:name w:val="Style81"/>
    <w:basedOn w:val="a"/>
    <w:uiPriority w:val="99"/>
    <w:rsid w:val="00616893"/>
    <w:pPr>
      <w:widowControl w:val="0"/>
      <w:autoSpaceDE w:val="0"/>
      <w:autoSpaceDN w:val="0"/>
      <w:adjustRightInd w:val="0"/>
      <w:spacing w:line="224" w:lineRule="exact"/>
      <w:ind w:firstLine="355"/>
      <w:jc w:val="both"/>
    </w:pPr>
    <w:rPr>
      <w:rFonts w:ascii="Tahoma" w:hAnsi="Tahoma" w:cs="Tahoma"/>
    </w:rPr>
  </w:style>
  <w:style w:type="paragraph" w:customStyle="1" w:styleId="Style82">
    <w:name w:val="Style82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hAnsi="Tahoma" w:cs="Tahoma"/>
    </w:rPr>
  </w:style>
  <w:style w:type="paragraph" w:customStyle="1" w:styleId="Style83">
    <w:name w:val="Style8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5">
    <w:name w:val="Style8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87">
    <w:name w:val="Style87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firstLine="355"/>
      <w:jc w:val="both"/>
    </w:pPr>
    <w:rPr>
      <w:rFonts w:ascii="Tahoma" w:hAnsi="Tahoma" w:cs="Tahoma"/>
    </w:rPr>
  </w:style>
  <w:style w:type="paragraph" w:customStyle="1" w:styleId="Style88">
    <w:name w:val="Style8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616893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rsid w:val="00616893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6">
    <w:name w:val="Style9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7">
    <w:name w:val="Style9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8">
    <w:name w:val="Style98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0">
    <w:name w:val="Style10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1">
    <w:name w:val="Style10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04">
    <w:name w:val="Style10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5">
    <w:name w:val="Style10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6">
    <w:name w:val="Style10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7">
    <w:name w:val="Style10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8">
    <w:name w:val="Style10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9">
    <w:name w:val="Style10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0">
    <w:name w:val="Style11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1">
    <w:name w:val="Style11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2">
    <w:name w:val="Style11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3">
    <w:name w:val="Style11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4">
    <w:name w:val="Style11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5">
    <w:name w:val="Style11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6">
    <w:name w:val="Style11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18">
    <w:name w:val="Style118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paragraph" w:customStyle="1" w:styleId="Style119">
    <w:name w:val="Style11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0">
    <w:name w:val="Style12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1">
    <w:name w:val="Style12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2">
    <w:name w:val="Style12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3">
    <w:name w:val="Style123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374"/>
      <w:jc w:val="both"/>
    </w:pPr>
    <w:rPr>
      <w:rFonts w:ascii="Tahoma" w:hAnsi="Tahoma" w:cs="Tahoma"/>
    </w:rPr>
  </w:style>
  <w:style w:type="paragraph" w:customStyle="1" w:styleId="Style124">
    <w:name w:val="Style12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5">
    <w:name w:val="Style125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490"/>
    </w:pPr>
    <w:rPr>
      <w:rFonts w:ascii="Tahoma" w:hAnsi="Tahoma" w:cs="Tahoma"/>
    </w:rPr>
  </w:style>
  <w:style w:type="paragraph" w:customStyle="1" w:styleId="Style126">
    <w:name w:val="Style126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63"/>
    </w:pPr>
    <w:rPr>
      <w:rFonts w:ascii="Tahoma" w:hAnsi="Tahoma" w:cs="Tahoma"/>
    </w:rPr>
  </w:style>
  <w:style w:type="paragraph" w:customStyle="1" w:styleId="Style127">
    <w:name w:val="Style127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54"/>
    </w:pPr>
    <w:rPr>
      <w:rFonts w:ascii="Tahoma" w:hAnsi="Tahoma" w:cs="Tahoma"/>
    </w:rPr>
  </w:style>
  <w:style w:type="paragraph" w:customStyle="1" w:styleId="Style129">
    <w:name w:val="Style129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442"/>
      <w:jc w:val="both"/>
    </w:pPr>
    <w:rPr>
      <w:rFonts w:ascii="Tahoma" w:hAnsi="Tahoma" w:cs="Tahoma"/>
    </w:rPr>
  </w:style>
  <w:style w:type="paragraph" w:customStyle="1" w:styleId="Style130">
    <w:name w:val="Style130"/>
    <w:basedOn w:val="a"/>
    <w:uiPriority w:val="99"/>
    <w:rsid w:val="00616893"/>
    <w:pPr>
      <w:widowControl w:val="0"/>
      <w:autoSpaceDE w:val="0"/>
      <w:autoSpaceDN w:val="0"/>
      <w:adjustRightInd w:val="0"/>
      <w:spacing w:line="586" w:lineRule="exact"/>
      <w:ind w:hanging="3571"/>
    </w:pPr>
    <w:rPr>
      <w:rFonts w:ascii="Tahoma" w:hAnsi="Tahoma" w:cs="Tahoma"/>
    </w:rPr>
  </w:style>
  <w:style w:type="paragraph" w:customStyle="1" w:styleId="Style131">
    <w:name w:val="Style13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2">
    <w:name w:val="Style13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3">
    <w:name w:val="Style13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4">
    <w:name w:val="Style13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6">
    <w:name w:val="Style136"/>
    <w:basedOn w:val="a"/>
    <w:uiPriority w:val="99"/>
    <w:rsid w:val="00616893"/>
    <w:pPr>
      <w:widowControl w:val="0"/>
      <w:autoSpaceDE w:val="0"/>
      <w:autoSpaceDN w:val="0"/>
      <w:adjustRightInd w:val="0"/>
      <w:spacing w:line="326" w:lineRule="exact"/>
      <w:ind w:firstLine="403"/>
    </w:pPr>
    <w:rPr>
      <w:rFonts w:ascii="Tahoma" w:hAnsi="Tahoma" w:cs="Tahoma"/>
    </w:rPr>
  </w:style>
  <w:style w:type="paragraph" w:customStyle="1" w:styleId="Style137">
    <w:name w:val="Style13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8">
    <w:name w:val="Style13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616893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140">
    <w:name w:val="Style14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41">
    <w:name w:val="Style14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616893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3">
    <w:name w:val="Style143"/>
    <w:basedOn w:val="a"/>
    <w:uiPriority w:val="99"/>
    <w:rsid w:val="00616893"/>
    <w:pPr>
      <w:widowControl w:val="0"/>
      <w:autoSpaceDE w:val="0"/>
      <w:autoSpaceDN w:val="0"/>
      <w:adjustRightInd w:val="0"/>
      <w:spacing w:line="206" w:lineRule="exact"/>
      <w:ind w:firstLine="173"/>
    </w:pPr>
    <w:rPr>
      <w:rFonts w:ascii="Tahoma" w:hAnsi="Tahoma" w:cs="Tahoma"/>
    </w:rPr>
  </w:style>
  <w:style w:type="paragraph" w:customStyle="1" w:styleId="Style144">
    <w:name w:val="Style144"/>
    <w:basedOn w:val="a"/>
    <w:uiPriority w:val="99"/>
    <w:rsid w:val="00616893"/>
    <w:pPr>
      <w:widowControl w:val="0"/>
      <w:autoSpaceDE w:val="0"/>
      <w:autoSpaceDN w:val="0"/>
      <w:adjustRightInd w:val="0"/>
      <w:spacing w:line="250" w:lineRule="exact"/>
      <w:jc w:val="right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616893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616893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48">
    <w:name w:val="Style14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</w:pPr>
    <w:rPr>
      <w:rFonts w:ascii="Tahoma" w:hAnsi="Tahoma" w:cs="Tahoma"/>
    </w:rPr>
  </w:style>
  <w:style w:type="paragraph" w:customStyle="1" w:styleId="Style149">
    <w:name w:val="Style149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firstLine="346"/>
      <w:jc w:val="both"/>
    </w:pPr>
    <w:rPr>
      <w:rFonts w:ascii="Tahoma" w:hAnsi="Tahoma" w:cs="Tahoma"/>
    </w:rPr>
  </w:style>
  <w:style w:type="paragraph" w:customStyle="1" w:styleId="Style150">
    <w:name w:val="Style150"/>
    <w:basedOn w:val="a"/>
    <w:uiPriority w:val="99"/>
    <w:rsid w:val="00616893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51">
    <w:name w:val="Style151"/>
    <w:basedOn w:val="a"/>
    <w:uiPriority w:val="99"/>
    <w:rsid w:val="00616893"/>
    <w:pPr>
      <w:widowControl w:val="0"/>
      <w:autoSpaceDE w:val="0"/>
      <w:autoSpaceDN w:val="0"/>
      <w:adjustRightInd w:val="0"/>
      <w:spacing w:line="224" w:lineRule="exact"/>
      <w:ind w:hanging="144"/>
    </w:pPr>
    <w:rPr>
      <w:rFonts w:ascii="Tahoma" w:hAnsi="Tahoma" w:cs="Tahoma"/>
    </w:rPr>
  </w:style>
  <w:style w:type="paragraph" w:customStyle="1" w:styleId="Style152">
    <w:name w:val="Style15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3">
    <w:name w:val="Style15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4">
    <w:name w:val="Style15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5">
    <w:name w:val="Style15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6">
    <w:name w:val="Style156"/>
    <w:basedOn w:val="a"/>
    <w:uiPriority w:val="99"/>
    <w:rsid w:val="00616893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paragraph" w:customStyle="1" w:styleId="Style157">
    <w:name w:val="Style157"/>
    <w:basedOn w:val="a"/>
    <w:uiPriority w:val="99"/>
    <w:rsid w:val="00616893"/>
    <w:pPr>
      <w:widowControl w:val="0"/>
      <w:autoSpaceDE w:val="0"/>
      <w:autoSpaceDN w:val="0"/>
      <w:adjustRightInd w:val="0"/>
      <w:spacing w:line="413" w:lineRule="exact"/>
      <w:ind w:firstLine="336"/>
    </w:pPr>
    <w:rPr>
      <w:rFonts w:ascii="Tahoma" w:hAnsi="Tahoma" w:cs="Tahoma"/>
    </w:rPr>
  </w:style>
  <w:style w:type="paragraph" w:customStyle="1" w:styleId="Style158">
    <w:name w:val="Style15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9">
    <w:name w:val="Style159"/>
    <w:basedOn w:val="a"/>
    <w:uiPriority w:val="99"/>
    <w:rsid w:val="00616893"/>
    <w:pPr>
      <w:widowControl w:val="0"/>
      <w:autoSpaceDE w:val="0"/>
      <w:autoSpaceDN w:val="0"/>
      <w:adjustRightInd w:val="0"/>
      <w:spacing w:line="226" w:lineRule="exact"/>
      <w:ind w:firstLine="336"/>
    </w:pPr>
    <w:rPr>
      <w:rFonts w:ascii="Tahoma" w:hAnsi="Tahoma" w:cs="Tahoma"/>
    </w:rPr>
  </w:style>
  <w:style w:type="paragraph" w:customStyle="1" w:styleId="Style160">
    <w:name w:val="Style16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1">
    <w:name w:val="Style16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2">
    <w:name w:val="Style162"/>
    <w:basedOn w:val="a"/>
    <w:uiPriority w:val="99"/>
    <w:rsid w:val="00616893"/>
    <w:pPr>
      <w:widowControl w:val="0"/>
      <w:autoSpaceDE w:val="0"/>
      <w:autoSpaceDN w:val="0"/>
      <w:adjustRightInd w:val="0"/>
      <w:spacing w:line="269" w:lineRule="exact"/>
      <w:ind w:firstLine="336"/>
      <w:jc w:val="both"/>
    </w:pPr>
    <w:rPr>
      <w:rFonts w:ascii="Tahoma" w:hAnsi="Tahoma" w:cs="Tahoma"/>
    </w:rPr>
  </w:style>
  <w:style w:type="paragraph" w:customStyle="1" w:styleId="Style163">
    <w:name w:val="Style163"/>
    <w:basedOn w:val="a"/>
    <w:uiPriority w:val="99"/>
    <w:rsid w:val="00616893"/>
    <w:pPr>
      <w:widowControl w:val="0"/>
      <w:autoSpaceDE w:val="0"/>
      <w:autoSpaceDN w:val="0"/>
      <w:adjustRightInd w:val="0"/>
      <w:spacing w:line="173" w:lineRule="exact"/>
      <w:jc w:val="both"/>
    </w:pPr>
    <w:rPr>
      <w:rFonts w:ascii="Tahoma" w:hAnsi="Tahoma" w:cs="Tahoma"/>
    </w:rPr>
  </w:style>
  <w:style w:type="paragraph" w:customStyle="1" w:styleId="Style165">
    <w:name w:val="Style165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317"/>
      <w:jc w:val="both"/>
    </w:pPr>
    <w:rPr>
      <w:rFonts w:ascii="Tahoma" w:hAnsi="Tahoma" w:cs="Tahoma"/>
    </w:rPr>
  </w:style>
  <w:style w:type="paragraph" w:customStyle="1" w:styleId="Style166">
    <w:name w:val="Style166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7">
    <w:name w:val="Style16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69">
    <w:name w:val="Style169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firstLine="125"/>
      <w:jc w:val="both"/>
    </w:pPr>
    <w:rPr>
      <w:rFonts w:ascii="Tahoma" w:hAnsi="Tahoma" w:cs="Tahoma"/>
    </w:rPr>
  </w:style>
  <w:style w:type="paragraph" w:customStyle="1" w:styleId="Style170">
    <w:name w:val="Style17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1">
    <w:name w:val="Style17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2">
    <w:name w:val="Style172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616893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paragraph" w:customStyle="1" w:styleId="Style174">
    <w:name w:val="Style174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75">
    <w:name w:val="Style17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6">
    <w:name w:val="Style176"/>
    <w:basedOn w:val="a"/>
    <w:uiPriority w:val="99"/>
    <w:rsid w:val="00616893"/>
    <w:pPr>
      <w:widowControl w:val="0"/>
      <w:autoSpaceDE w:val="0"/>
      <w:autoSpaceDN w:val="0"/>
      <w:adjustRightInd w:val="0"/>
      <w:spacing w:line="106" w:lineRule="exact"/>
      <w:jc w:val="both"/>
    </w:pPr>
    <w:rPr>
      <w:rFonts w:ascii="Tahoma" w:hAnsi="Tahoma" w:cs="Tahoma"/>
    </w:rPr>
  </w:style>
  <w:style w:type="paragraph" w:customStyle="1" w:styleId="Style177">
    <w:name w:val="Style177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78">
    <w:name w:val="Style178"/>
    <w:basedOn w:val="a"/>
    <w:uiPriority w:val="99"/>
    <w:rsid w:val="00616893"/>
    <w:pPr>
      <w:widowControl w:val="0"/>
      <w:autoSpaceDE w:val="0"/>
      <w:autoSpaceDN w:val="0"/>
      <w:adjustRightInd w:val="0"/>
      <w:spacing w:line="221" w:lineRule="exact"/>
      <w:ind w:hanging="144"/>
    </w:pPr>
    <w:rPr>
      <w:rFonts w:ascii="Tahoma" w:hAnsi="Tahoma" w:cs="Tahoma"/>
    </w:rPr>
  </w:style>
  <w:style w:type="paragraph" w:customStyle="1" w:styleId="Style179">
    <w:name w:val="Style179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0">
    <w:name w:val="Style180"/>
    <w:basedOn w:val="a"/>
    <w:uiPriority w:val="99"/>
    <w:rsid w:val="00616893"/>
    <w:pPr>
      <w:widowControl w:val="0"/>
      <w:autoSpaceDE w:val="0"/>
      <w:autoSpaceDN w:val="0"/>
      <w:adjustRightInd w:val="0"/>
      <w:spacing w:line="403" w:lineRule="exact"/>
      <w:ind w:hanging="326"/>
    </w:pPr>
    <w:rPr>
      <w:rFonts w:ascii="Tahoma" w:hAnsi="Tahoma" w:cs="Tahoma"/>
    </w:rPr>
  </w:style>
  <w:style w:type="paragraph" w:customStyle="1" w:styleId="Style181">
    <w:name w:val="Style181"/>
    <w:basedOn w:val="a"/>
    <w:uiPriority w:val="99"/>
    <w:rsid w:val="00616893"/>
    <w:pPr>
      <w:widowControl w:val="0"/>
      <w:autoSpaceDE w:val="0"/>
      <w:autoSpaceDN w:val="0"/>
      <w:adjustRightInd w:val="0"/>
      <w:spacing w:line="298" w:lineRule="exact"/>
      <w:ind w:hanging="336"/>
    </w:pPr>
    <w:rPr>
      <w:rFonts w:ascii="Tahoma" w:hAnsi="Tahoma" w:cs="Tahoma"/>
    </w:rPr>
  </w:style>
  <w:style w:type="paragraph" w:customStyle="1" w:styleId="Style183">
    <w:name w:val="Style183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5">
    <w:name w:val="Style185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6">
    <w:name w:val="Style186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7">
    <w:name w:val="Style187"/>
    <w:basedOn w:val="a"/>
    <w:uiPriority w:val="99"/>
    <w:rsid w:val="00616893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88">
    <w:name w:val="Style188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0">
    <w:name w:val="Style190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1">
    <w:name w:val="Style191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2">
    <w:name w:val="Style192"/>
    <w:basedOn w:val="a"/>
    <w:uiPriority w:val="99"/>
    <w:rsid w:val="00616893"/>
    <w:pPr>
      <w:widowControl w:val="0"/>
      <w:autoSpaceDE w:val="0"/>
      <w:autoSpaceDN w:val="0"/>
      <w:adjustRightInd w:val="0"/>
      <w:spacing w:line="259" w:lineRule="exact"/>
      <w:ind w:hanging="134"/>
    </w:pPr>
    <w:rPr>
      <w:rFonts w:ascii="Tahoma" w:hAnsi="Tahoma" w:cs="Tahoma"/>
    </w:rPr>
  </w:style>
  <w:style w:type="paragraph" w:customStyle="1" w:styleId="Style193">
    <w:name w:val="Style193"/>
    <w:basedOn w:val="a"/>
    <w:uiPriority w:val="99"/>
    <w:rsid w:val="00616893"/>
    <w:pPr>
      <w:widowControl w:val="0"/>
      <w:autoSpaceDE w:val="0"/>
      <w:autoSpaceDN w:val="0"/>
      <w:adjustRightInd w:val="0"/>
      <w:spacing w:line="264" w:lineRule="exact"/>
      <w:ind w:firstLine="576"/>
      <w:jc w:val="both"/>
    </w:pPr>
    <w:rPr>
      <w:rFonts w:ascii="Tahoma" w:hAnsi="Tahoma" w:cs="Tahoma"/>
    </w:rPr>
  </w:style>
  <w:style w:type="paragraph" w:customStyle="1" w:styleId="Style194">
    <w:name w:val="Style194"/>
    <w:basedOn w:val="a"/>
    <w:uiPriority w:val="99"/>
    <w:rsid w:val="00616893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5">
    <w:name w:val="Font Style205"/>
    <w:basedOn w:val="a0"/>
    <w:uiPriority w:val="99"/>
    <w:rsid w:val="00616893"/>
    <w:rPr>
      <w:rFonts w:ascii="Century Schoolbook" w:hAnsi="Century Schoolbook" w:cs="Century Schoolbook"/>
      <w:b/>
      <w:bCs/>
      <w:smallCaps/>
      <w:w w:val="120"/>
      <w:sz w:val="14"/>
      <w:szCs w:val="14"/>
    </w:rPr>
  </w:style>
  <w:style w:type="character" w:customStyle="1" w:styleId="FontStyle206">
    <w:name w:val="Font Style206"/>
    <w:basedOn w:val="a0"/>
    <w:uiPriority w:val="99"/>
    <w:rsid w:val="00616893"/>
    <w:rPr>
      <w:rFonts w:ascii="MS Reference Sans Serif" w:hAnsi="MS Reference Sans Serif" w:cs="MS Reference Sans Serif"/>
      <w:smallCaps/>
      <w:spacing w:val="-20"/>
      <w:sz w:val="16"/>
      <w:szCs w:val="16"/>
    </w:rPr>
  </w:style>
  <w:style w:type="character" w:customStyle="1" w:styleId="FontStyle218">
    <w:name w:val="Font Style218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19">
    <w:name w:val="Font Style219"/>
    <w:basedOn w:val="a0"/>
    <w:uiPriority w:val="99"/>
    <w:rsid w:val="00616893"/>
    <w:rPr>
      <w:rFonts w:ascii="Book Antiqua" w:hAnsi="Book Antiqua" w:cs="Book Antiqua"/>
      <w:sz w:val="20"/>
      <w:szCs w:val="20"/>
    </w:rPr>
  </w:style>
  <w:style w:type="character" w:customStyle="1" w:styleId="FontStyle220">
    <w:name w:val="Font Style220"/>
    <w:basedOn w:val="a0"/>
    <w:uiPriority w:val="99"/>
    <w:rsid w:val="00616893"/>
    <w:rPr>
      <w:rFonts w:ascii="Bookman Old Style" w:hAnsi="Bookman Old Style" w:cs="Bookman Old Style"/>
      <w:sz w:val="32"/>
      <w:szCs w:val="32"/>
    </w:rPr>
  </w:style>
  <w:style w:type="character" w:customStyle="1" w:styleId="FontStyle221">
    <w:name w:val="Font Style221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22">
    <w:name w:val="Font Style222"/>
    <w:basedOn w:val="a0"/>
    <w:uiPriority w:val="99"/>
    <w:rsid w:val="00616893"/>
    <w:rPr>
      <w:rFonts w:ascii="Franklin Gothic Demi Cond" w:hAnsi="Franklin Gothic Demi Cond" w:cs="Franklin Gothic Demi Cond"/>
      <w:b/>
      <w:bCs/>
      <w:sz w:val="24"/>
      <w:szCs w:val="24"/>
    </w:rPr>
  </w:style>
  <w:style w:type="character" w:customStyle="1" w:styleId="FontStyle224">
    <w:name w:val="Font Style224"/>
    <w:basedOn w:val="a0"/>
    <w:uiPriority w:val="99"/>
    <w:rsid w:val="00616893"/>
    <w:rPr>
      <w:rFonts w:ascii="Century Schoolbook" w:hAnsi="Century Schoolbook" w:cs="Century Schoolbook"/>
      <w:b/>
      <w:bCs/>
      <w:i/>
      <w:iCs/>
      <w:smallCaps/>
      <w:spacing w:val="30"/>
      <w:sz w:val="10"/>
      <w:szCs w:val="10"/>
    </w:rPr>
  </w:style>
  <w:style w:type="character" w:customStyle="1" w:styleId="FontStyle225">
    <w:name w:val="Font Style225"/>
    <w:basedOn w:val="a0"/>
    <w:uiPriority w:val="99"/>
    <w:rsid w:val="00616893"/>
    <w:rPr>
      <w:rFonts w:ascii="Century Schoolbook" w:hAnsi="Century Schoolbook" w:cs="Century Schoolbook"/>
      <w:b/>
      <w:bCs/>
      <w:spacing w:val="-10"/>
      <w:sz w:val="16"/>
      <w:szCs w:val="16"/>
    </w:rPr>
  </w:style>
  <w:style w:type="character" w:customStyle="1" w:styleId="FontStyle228">
    <w:name w:val="Font Style228"/>
    <w:basedOn w:val="a0"/>
    <w:uiPriority w:val="99"/>
    <w:rsid w:val="00616893"/>
    <w:rPr>
      <w:rFonts w:ascii="Century Schoolbook" w:hAnsi="Century Schoolbook" w:cs="Century Schoolbook"/>
      <w:i/>
      <w:iCs/>
      <w:smallCaps/>
      <w:sz w:val="18"/>
      <w:szCs w:val="18"/>
    </w:rPr>
  </w:style>
  <w:style w:type="character" w:customStyle="1" w:styleId="FontStyle229">
    <w:name w:val="Font Style229"/>
    <w:basedOn w:val="a0"/>
    <w:uiPriority w:val="99"/>
    <w:rsid w:val="00616893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30">
    <w:name w:val="Font Style230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31">
    <w:name w:val="Font Style231"/>
    <w:basedOn w:val="a0"/>
    <w:uiPriority w:val="99"/>
    <w:rsid w:val="00616893"/>
    <w:rPr>
      <w:rFonts w:ascii="Franklin Gothic Medium" w:hAnsi="Franklin Gothic Medium" w:cs="Franklin Gothic Medium"/>
      <w:sz w:val="18"/>
      <w:szCs w:val="18"/>
    </w:rPr>
  </w:style>
  <w:style w:type="character" w:customStyle="1" w:styleId="FontStyle232">
    <w:name w:val="Font Style232"/>
    <w:basedOn w:val="a0"/>
    <w:uiPriority w:val="99"/>
    <w:rsid w:val="00616893"/>
    <w:rPr>
      <w:rFonts w:ascii="Franklin Gothic Medium" w:hAnsi="Franklin Gothic Medium" w:cs="Franklin Gothic Medium"/>
      <w:sz w:val="18"/>
      <w:szCs w:val="18"/>
    </w:rPr>
  </w:style>
  <w:style w:type="character" w:customStyle="1" w:styleId="FontStyle233">
    <w:name w:val="Font Style233"/>
    <w:basedOn w:val="a0"/>
    <w:uiPriority w:val="99"/>
    <w:rsid w:val="00616893"/>
    <w:rPr>
      <w:rFonts w:ascii="Book Antiqua" w:hAnsi="Book Antiqua" w:cs="Book Antiqua"/>
      <w:sz w:val="20"/>
      <w:szCs w:val="20"/>
    </w:rPr>
  </w:style>
  <w:style w:type="character" w:customStyle="1" w:styleId="FontStyle234">
    <w:name w:val="Font Style234"/>
    <w:basedOn w:val="a0"/>
    <w:uiPriority w:val="99"/>
    <w:rsid w:val="00616893"/>
    <w:rPr>
      <w:rFonts w:ascii="Bookman Old Style" w:hAnsi="Bookman Old Style" w:cs="Bookman Old Style"/>
      <w:sz w:val="16"/>
      <w:szCs w:val="16"/>
    </w:rPr>
  </w:style>
  <w:style w:type="character" w:customStyle="1" w:styleId="FontStyle235">
    <w:name w:val="Font Style235"/>
    <w:basedOn w:val="a0"/>
    <w:uiPriority w:val="99"/>
    <w:rsid w:val="0061689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236">
    <w:name w:val="Font Style236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37">
    <w:name w:val="Font Style237"/>
    <w:basedOn w:val="a0"/>
    <w:uiPriority w:val="99"/>
    <w:rsid w:val="00616893"/>
    <w:rPr>
      <w:rFonts w:ascii="Arial" w:hAnsi="Arial" w:cs="Arial"/>
      <w:sz w:val="14"/>
      <w:szCs w:val="14"/>
    </w:rPr>
  </w:style>
  <w:style w:type="character" w:customStyle="1" w:styleId="FontStyle238">
    <w:name w:val="Font Style238"/>
    <w:basedOn w:val="a0"/>
    <w:uiPriority w:val="99"/>
    <w:rsid w:val="00616893"/>
    <w:rPr>
      <w:rFonts w:ascii="Franklin Gothic Demi Cond" w:hAnsi="Franklin Gothic Demi Cond" w:cs="Franklin Gothic Demi Cond"/>
      <w:sz w:val="24"/>
      <w:szCs w:val="24"/>
    </w:rPr>
  </w:style>
  <w:style w:type="character" w:customStyle="1" w:styleId="FontStyle239">
    <w:name w:val="Font Style239"/>
    <w:basedOn w:val="a0"/>
    <w:uiPriority w:val="99"/>
    <w:rsid w:val="0061689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40">
    <w:name w:val="Font Style240"/>
    <w:basedOn w:val="a0"/>
    <w:uiPriority w:val="99"/>
    <w:rsid w:val="00616893"/>
    <w:rPr>
      <w:rFonts w:ascii="Constantia" w:hAnsi="Constantia" w:cs="Constantia"/>
      <w:sz w:val="14"/>
      <w:szCs w:val="14"/>
    </w:rPr>
  </w:style>
  <w:style w:type="character" w:customStyle="1" w:styleId="FontStyle241">
    <w:name w:val="Font Style241"/>
    <w:basedOn w:val="a0"/>
    <w:uiPriority w:val="99"/>
    <w:rsid w:val="00616893"/>
    <w:rPr>
      <w:rFonts w:ascii="Microsoft Sans Serif" w:hAnsi="Microsoft Sans Serif" w:cs="Microsoft Sans Serif"/>
      <w:i/>
      <w:iCs/>
      <w:spacing w:val="10"/>
      <w:sz w:val="20"/>
      <w:szCs w:val="20"/>
    </w:rPr>
  </w:style>
  <w:style w:type="character" w:customStyle="1" w:styleId="FontStyle242">
    <w:name w:val="Font Style242"/>
    <w:basedOn w:val="a0"/>
    <w:uiPriority w:val="99"/>
    <w:rsid w:val="00616893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243">
    <w:name w:val="Font Style243"/>
    <w:basedOn w:val="a0"/>
    <w:uiPriority w:val="99"/>
    <w:rsid w:val="00616893"/>
    <w:rPr>
      <w:rFonts w:ascii="Century Schoolbook" w:hAnsi="Century Schoolbook" w:cs="Century Schoolbook"/>
      <w:w w:val="300"/>
      <w:sz w:val="8"/>
      <w:szCs w:val="8"/>
    </w:rPr>
  </w:style>
  <w:style w:type="character" w:customStyle="1" w:styleId="FontStyle244">
    <w:name w:val="Font Style244"/>
    <w:basedOn w:val="a0"/>
    <w:uiPriority w:val="99"/>
    <w:rsid w:val="00616893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46">
    <w:name w:val="Font Style246"/>
    <w:basedOn w:val="a0"/>
    <w:uiPriority w:val="99"/>
    <w:rsid w:val="00616893"/>
    <w:rPr>
      <w:rFonts w:ascii="Bookman Old Style" w:hAnsi="Bookman Old Style" w:cs="Bookman Old Style"/>
      <w:b/>
      <w:bCs/>
      <w:i/>
      <w:iCs/>
      <w:sz w:val="26"/>
      <w:szCs w:val="26"/>
    </w:rPr>
  </w:style>
  <w:style w:type="character" w:customStyle="1" w:styleId="FontStyle249">
    <w:name w:val="Font Style249"/>
    <w:basedOn w:val="a0"/>
    <w:uiPriority w:val="99"/>
    <w:rsid w:val="00616893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52">
    <w:name w:val="Font Style252"/>
    <w:basedOn w:val="a0"/>
    <w:uiPriority w:val="99"/>
    <w:rsid w:val="00616893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53">
    <w:name w:val="Font Style253"/>
    <w:basedOn w:val="a0"/>
    <w:uiPriority w:val="99"/>
    <w:rsid w:val="00616893"/>
    <w:rPr>
      <w:rFonts w:ascii="Microsoft Sans Serif" w:hAnsi="Microsoft Sans Serif" w:cs="Microsoft Sans Serif"/>
      <w:sz w:val="18"/>
      <w:szCs w:val="18"/>
    </w:rPr>
  </w:style>
  <w:style w:type="character" w:customStyle="1" w:styleId="FontStyle255">
    <w:name w:val="Font Style255"/>
    <w:basedOn w:val="a0"/>
    <w:uiPriority w:val="99"/>
    <w:rsid w:val="00616893"/>
    <w:rPr>
      <w:rFonts w:ascii="Century Schoolbook" w:hAnsi="Century Schoolbook" w:cs="Century Schoolbook"/>
      <w:b/>
      <w:bCs/>
      <w:smallCaps/>
      <w:sz w:val="18"/>
      <w:szCs w:val="18"/>
    </w:rPr>
  </w:style>
  <w:style w:type="character" w:customStyle="1" w:styleId="FontStyle256">
    <w:name w:val="Font Style256"/>
    <w:basedOn w:val="a0"/>
    <w:uiPriority w:val="99"/>
    <w:rsid w:val="00616893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57">
    <w:name w:val="Font Style257"/>
    <w:basedOn w:val="a0"/>
    <w:uiPriority w:val="99"/>
    <w:rsid w:val="00616893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8">
    <w:name w:val="Font Style258"/>
    <w:basedOn w:val="a0"/>
    <w:uiPriority w:val="99"/>
    <w:rsid w:val="00616893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259">
    <w:name w:val="Font Style259"/>
    <w:basedOn w:val="a0"/>
    <w:uiPriority w:val="99"/>
    <w:rsid w:val="00616893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260">
    <w:name w:val="Font Style260"/>
    <w:basedOn w:val="a0"/>
    <w:uiPriority w:val="99"/>
    <w:rsid w:val="00616893"/>
    <w:rPr>
      <w:rFonts w:ascii="Century Schoolbook" w:hAnsi="Century Schoolbook" w:cs="Century Schoolbook"/>
      <w:b/>
      <w:bCs/>
      <w:i/>
      <w:iCs/>
      <w:sz w:val="8"/>
      <w:szCs w:val="8"/>
    </w:rPr>
  </w:style>
  <w:style w:type="character" w:customStyle="1" w:styleId="FontStyle261">
    <w:name w:val="Font Style261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z w:val="14"/>
      <w:szCs w:val="14"/>
    </w:rPr>
  </w:style>
  <w:style w:type="character" w:customStyle="1" w:styleId="FontStyle262">
    <w:name w:val="Font Style262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z w:val="12"/>
      <w:szCs w:val="12"/>
    </w:rPr>
  </w:style>
  <w:style w:type="character" w:customStyle="1" w:styleId="FontStyle263">
    <w:name w:val="Font Style263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65">
    <w:name w:val="Font Style265"/>
    <w:basedOn w:val="a0"/>
    <w:uiPriority w:val="99"/>
    <w:rsid w:val="00616893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67">
    <w:name w:val="Font Style267"/>
    <w:basedOn w:val="a0"/>
    <w:uiPriority w:val="99"/>
    <w:rsid w:val="00616893"/>
    <w:rPr>
      <w:rFonts w:ascii="Franklin Gothic Medium" w:hAnsi="Franklin Gothic Medium" w:cs="Franklin Gothic Medium"/>
      <w:sz w:val="20"/>
      <w:szCs w:val="20"/>
    </w:rPr>
  </w:style>
  <w:style w:type="character" w:customStyle="1" w:styleId="FontStyle268">
    <w:name w:val="Font Style268"/>
    <w:basedOn w:val="a0"/>
    <w:uiPriority w:val="99"/>
    <w:rsid w:val="00616893"/>
    <w:rPr>
      <w:rFonts w:ascii="Century Schoolbook" w:hAnsi="Century Schoolbook" w:cs="Century Schoolbook"/>
      <w:b/>
      <w:bCs/>
      <w:smallCaps/>
      <w:sz w:val="10"/>
      <w:szCs w:val="10"/>
    </w:rPr>
  </w:style>
  <w:style w:type="character" w:customStyle="1" w:styleId="FontStyle269">
    <w:name w:val="Font Style269"/>
    <w:basedOn w:val="a0"/>
    <w:uiPriority w:val="99"/>
    <w:rsid w:val="00616893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70">
    <w:name w:val="Font Style270"/>
    <w:basedOn w:val="a0"/>
    <w:uiPriority w:val="99"/>
    <w:rsid w:val="00616893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71">
    <w:name w:val="Font Style271"/>
    <w:basedOn w:val="a0"/>
    <w:uiPriority w:val="99"/>
    <w:rsid w:val="00616893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72">
    <w:name w:val="Font Style272"/>
    <w:basedOn w:val="a0"/>
    <w:uiPriority w:val="99"/>
    <w:rsid w:val="00616893"/>
    <w:rPr>
      <w:rFonts w:ascii="Century Schoolbook" w:hAnsi="Century Schoolbook" w:cs="Century Schoolbook"/>
      <w:b/>
      <w:bCs/>
      <w:i/>
      <w:iCs/>
      <w:w w:val="60"/>
      <w:sz w:val="66"/>
      <w:szCs w:val="66"/>
    </w:rPr>
  </w:style>
  <w:style w:type="character" w:customStyle="1" w:styleId="FontStyle273">
    <w:name w:val="Font Style273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pacing w:val="10"/>
      <w:sz w:val="18"/>
      <w:szCs w:val="18"/>
    </w:rPr>
  </w:style>
  <w:style w:type="character" w:customStyle="1" w:styleId="FontStyle274">
    <w:name w:val="Font Style274"/>
    <w:basedOn w:val="a0"/>
    <w:uiPriority w:val="99"/>
    <w:rsid w:val="00616893"/>
    <w:rPr>
      <w:rFonts w:ascii="Garamond" w:hAnsi="Garamond" w:cs="Garamond"/>
      <w:i/>
      <w:iCs/>
      <w:spacing w:val="20"/>
      <w:sz w:val="42"/>
      <w:szCs w:val="42"/>
    </w:rPr>
  </w:style>
  <w:style w:type="character" w:customStyle="1" w:styleId="FontStyle275">
    <w:name w:val="Font Style275"/>
    <w:basedOn w:val="a0"/>
    <w:uiPriority w:val="99"/>
    <w:rsid w:val="00616893"/>
    <w:rPr>
      <w:rFonts w:ascii="Franklin Gothic Medium" w:hAnsi="Franklin Gothic Medium" w:cs="Franklin Gothic Medium"/>
      <w:i/>
      <w:iCs/>
      <w:sz w:val="122"/>
      <w:szCs w:val="122"/>
    </w:rPr>
  </w:style>
  <w:style w:type="character" w:customStyle="1" w:styleId="FontStyle276">
    <w:name w:val="Font Style276"/>
    <w:basedOn w:val="a0"/>
    <w:uiPriority w:val="99"/>
    <w:rsid w:val="00616893"/>
    <w:rPr>
      <w:rFonts w:ascii="Century Gothic" w:hAnsi="Century Gothic" w:cs="Century Gothic"/>
      <w:i/>
      <w:iCs/>
      <w:spacing w:val="-10"/>
      <w:sz w:val="18"/>
      <w:szCs w:val="18"/>
    </w:rPr>
  </w:style>
  <w:style w:type="character" w:customStyle="1" w:styleId="FontStyle277">
    <w:name w:val="Font Style277"/>
    <w:basedOn w:val="a0"/>
    <w:uiPriority w:val="99"/>
    <w:rsid w:val="00616893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78">
    <w:name w:val="Font Style278"/>
    <w:basedOn w:val="a0"/>
    <w:uiPriority w:val="99"/>
    <w:rsid w:val="00616893"/>
    <w:rPr>
      <w:rFonts w:ascii="Century Schoolbook" w:hAnsi="Century Schoolbook" w:cs="Century Schoolbook"/>
      <w:b/>
      <w:bCs/>
      <w:w w:val="20"/>
      <w:sz w:val="62"/>
      <w:szCs w:val="62"/>
    </w:rPr>
  </w:style>
  <w:style w:type="character" w:customStyle="1" w:styleId="FontStyle279">
    <w:name w:val="Font Style279"/>
    <w:basedOn w:val="a0"/>
    <w:uiPriority w:val="99"/>
    <w:rsid w:val="00616893"/>
    <w:rPr>
      <w:rFonts w:ascii="Microsoft Sans Serif" w:hAnsi="Microsoft Sans Serif" w:cs="Microsoft Sans Serif"/>
      <w:b/>
      <w:bCs/>
      <w:sz w:val="50"/>
      <w:szCs w:val="50"/>
    </w:rPr>
  </w:style>
  <w:style w:type="character" w:customStyle="1" w:styleId="FontStyle280">
    <w:name w:val="Font Style280"/>
    <w:basedOn w:val="a0"/>
    <w:uiPriority w:val="99"/>
    <w:rsid w:val="00616893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81">
    <w:name w:val="Font Style281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82">
    <w:name w:val="Font Style282"/>
    <w:basedOn w:val="a0"/>
    <w:uiPriority w:val="99"/>
    <w:rsid w:val="00616893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283">
    <w:name w:val="Font Style283"/>
    <w:basedOn w:val="a0"/>
    <w:uiPriority w:val="99"/>
    <w:rsid w:val="00616893"/>
    <w:rPr>
      <w:rFonts w:ascii="Century Schoolbook" w:hAnsi="Century Schoolbook" w:cs="Century Schoolbook"/>
      <w:i/>
      <w:iCs/>
      <w:sz w:val="20"/>
      <w:szCs w:val="20"/>
    </w:rPr>
  </w:style>
  <w:style w:type="character" w:customStyle="1" w:styleId="FontStyle284">
    <w:name w:val="Font Style284"/>
    <w:basedOn w:val="a0"/>
    <w:uiPriority w:val="99"/>
    <w:rsid w:val="00616893"/>
    <w:rPr>
      <w:rFonts w:ascii="Microsoft Sans Serif" w:hAnsi="Microsoft Sans Serif" w:cs="Microsoft Sans Serif"/>
      <w:b/>
      <w:bCs/>
      <w:sz w:val="52"/>
      <w:szCs w:val="52"/>
    </w:rPr>
  </w:style>
  <w:style w:type="character" w:customStyle="1" w:styleId="FontStyle285">
    <w:name w:val="Font Style285"/>
    <w:basedOn w:val="a0"/>
    <w:uiPriority w:val="99"/>
    <w:rsid w:val="00616893"/>
    <w:rPr>
      <w:rFonts w:ascii="Microsoft Sans Serif" w:hAnsi="Microsoft Sans Serif" w:cs="Microsoft Sans Serif"/>
      <w:b/>
      <w:bCs/>
      <w:i/>
      <w:iCs/>
      <w:spacing w:val="20"/>
      <w:sz w:val="12"/>
      <w:szCs w:val="12"/>
    </w:rPr>
  </w:style>
  <w:style w:type="character" w:customStyle="1" w:styleId="FontStyle286">
    <w:name w:val="Font Style286"/>
    <w:basedOn w:val="a0"/>
    <w:uiPriority w:val="99"/>
    <w:rsid w:val="00616893"/>
    <w:rPr>
      <w:rFonts w:ascii="Century Gothic" w:hAnsi="Century Gothic" w:cs="Century Gothic"/>
      <w:b/>
      <w:bCs/>
      <w:sz w:val="48"/>
      <w:szCs w:val="48"/>
    </w:rPr>
  </w:style>
  <w:style w:type="character" w:customStyle="1" w:styleId="FontStyle287">
    <w:name w:val="Font Style287"/>
    <w:basedOn w:val="a0"/>
    <w:uiPriority w:val="99"/>
    <w:rsid w:val="00616893"/>
    <w:rPr>
      <w:rFonts w:ascii="Microsoft Sans Serif" w:hAnsi="Microsoft Sans Serif" w:cs="Microsoft Sans Serif"/>
      <w:sz w:val="16"/>
      <w:szCs w:val="16"/>
    </w:rPr>
  </w:style>
  <w:style w:type="character" w:customStyle="1" w:styleId="FontStyle288">
    <w:name w:val="Font Style288"/>
    <w:basedOn w:val="a0"/>
    <w:uiPriority w:val="99"/>
    <w:rsid w:val="00616893"/>
    <w:rPr>
      <w:rFonts w:ascii="Tahoma" w:hAnsi="Tahoma" w:cs="Tahoma"/>
      <w:spacing w:val="-100"/>
      <w:sz w:val="96"/>
      <w:szCs w:val="96"/>
    </w:rPr>
  </w:style>
  <w:style w:type="character" w:customStyle="1" w:styleId="FontStyle289">
    <w:name w:val="Font Style289"/>
    <w:basedOn w:val="a0"/>
    <w:uiPriority w:val="99"/>
    <w:rsid w:val="00616893"/>
    <w:rPr>
      <w:rFonts w:ascii="Palatino Linotype" w:hAnsi="Palatino Linotype" w:cs="Palatino Linotype"/>
      <w:i/>
      <w:iCs/>
      <w:spacing w:val="-10"/>
      <w:sz w:val="18"/>
      <w:szCs w:val="18"/>
    </w:rPr>
  </w:style>
  <w:style w:type="character" w:customStyle="1" w:styleId="FontStyle290">
    <w:name w:val="Font Style290"/>
    <w:basedOn w:val="a0"/>
    <w:uiPriority w:val="99"/>
    <w:rsid w:val="00616893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1">
    <w:name w:val="Font Style291"/>
    <w:basedOn w:val="a0"/>
    <w:uiPriority w:val="99"/>
    <w:rsid w:val="00616893"/>
    <w:rPr>
      <w:rFonts w:ascii="Century Schoolbook" w:hAnsi="Century Schoolbook" w:cs="Century Schoolbook"/>
      <w:sz w:val="18"/>
      <w:szCs w:val="18"/>
    </w:rPr>
  </w:style>
  <w:style w:type="character" w:customStyle="1" w:styleId="FontStyle292">
    <w:name w:val="Font Style292"/>
    <w:basedOn w:val="a0"/>
    <w:uiPriority w:val="99"/>
    <w:rsid w:val="00616893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616893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94">
    <w:name w:val="Font Style294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295">
    <w:name w:val="Font Style295"/>
    <w:basedOn w:val="a0"/>
    <w:uiPriority w:val="99"/>
    <w:rsid w:val="00616893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96">
    <w:name w:val="Font Style296"/>
    <w:basedOn w:val="a0"/>
    <w:uiPriority w:val="99"/>
    <w:rsid w:val="00616893"/>
    <w:rPr>
      <w:rFonts w:ascii="Bookman Old Style" w:hAnsi="Bookman Old Style" w:cs="Bookman Old Style"/>
      <w:sz w:val="86"/>
      <w:szCs w:val="86"/>
    </w:rPr>
  </w:style>
  <w:style w:type="character" w:customStyle="1" w:styleId="FontStyle297">
    <w:name w:val="Font Style297"/>
    <w:basedOn w:val="a0"/>
    <w:uiPriority w:val="99"/>
    <w:rsid w:val="00616893"/>
    <w:rPr>
      <w:rFonts w:ascii="Franklin Gothic Medium" w:hAnsi="Franklin Gothic Medium" w:cs="Franklin Gothic Medium"/>
      <w:b/>
      <w:bCs/>
      <w:spacing w:val="-30"/>
      <w:w w:val="50"/>
      <w:sz w:val="66"/>
      <w:szCs w:val="66"/>
    </w:rPr>
  </w:style>
  <w:style w:type="character" w:customStyle="1" w:styleId="FontStyle298">
    <w:name w:val="Font Style298"/>
    <w:basedOn w:val="a0"/>
    <w:uiPriority w:val="99"/>
    <w:rsid w:val="00616893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299">
    <w:name w:val="Font Style299"/>
    <w:basedOn w:val="a0"/>
    <w:uiPriority w:val="99"/>
    <w:rsid w:val="00616893"/>
    <w:rPr>
      <w:rFonts w:ascii="Impact" w:hAnsi="Impact" w:cs="Impact"/>
      <w:i/>
      <w:iCs/>
      <w:sz w:val="28"/>
      <w:szCs w:val="28"/>
    </w:rPr>
  </w:style>
  <w:style w:type="character" w:customStyle="1" w:styleId="FontStyle300">
    <w:name w:val="Font Style300"/>
    <w:basedOn w:val="a0"/>
    <w:uiPriority w:val="99"/>
    <w:rsid w:val="00616893"/>
    <w:rPr>
      <w:rFonts w:ascii="Century Schoolbook" w:hAnsi="Century Schoolbook" w:cs="Century Schoolbook"/>
      <w:spacing w:val="-10"/>
      <w:sz w:val="30"/>
      <w:szCs w:val="30"/>
    </w:rPr>
  </w:style>
  <w:style w:type="character" w:customStyle="1" w:styleId="FontStyle301">
    <w:name w:val="Font Style301"/>
    <w:basedOn w:val="a0"/>
    <w:uiPriority w:val="99"/>
    <w:rsid w:val="00616893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302">
    <w:name w:val="Font Style302"/>
    <w:basedOn w:val="a0"/>
    <w:uiPriority w:val="99"/>
    <w:rsid w:val="00616893"/>
    <w:rPr>
      <w:rFonts w:ascii="Impact" w:hAnsi="Impact" w:cs="Impact"/>
      <w:sz w:val="44"/>
      <w:szCs w:val="44"/>
    </w:rPr>
  </w:style>
  <w:style w:type="character" w:customStyle="1" w:styleId="FontStyle303">
    <w:name w:val="Font Style303"/>
    <w:basedOn w:val="a0"/>
    <w:uiPriority w:val="99"/>
    <w:rsid w:val="00616893"/>
    <w:rPr>
      <w:rFonts w:ascii="Century Schoolbook" w:hAnsi="Century Schoolbook" w:cs="Century Schoolbook"/>
      <w:i/>
      <w:iCs/>
      <w:spacing w:val="-20"/>
      <w:sz w:val="18"/>
      <w:szCs w:val="18"/>
    </w:rPr>
  </w:style>
  <w:style w:type="character" w:customStyle="1" w:styleId="FontStyle304">
    <w:name w:val="Font Style304"/>
    <w:basedOn w:val="a0"/>
    <w:uiPriority w:val="99"/>
    <w:rsid w:val="00616893"/>
    <w:rPr>
      <w:rFonts w:ascii="Arial Narrow" w:hAnsi="Arial Narrow" w:cs="Arial Narrow"/>
      <w:b/>
      <w:bCs/>
      <w:i/>
      <w:iCs/>
      <w:sz w:val="26"/>
      <w:szCs w:val="26"/>
    </w:rPr>
  </w:style>
  <w:style w:type="character" w:customStyle="1" w:styleId="FontStyle305">
    <w:name w:val="Font Style305"/>
    <w:basedOn w:val="a0"/>
    <w:uiPriority w:val="99"/>
    <w:rsid w:val="00616893"/>
    <w:rPr>
      <w:rFonts w:ascii="Franklin Gothic Medium" w:hAnsi="Franklin Gothic Medium" w:cs="Franklin Gothic Medium"/>
      <w:i/>
      <w:iCs/>
      <w:smallCaps/>
      <w:spacing w:val="20"/>
      <w:sz w:val="18"/>
      <w:szCs w:val="18"/>
    </w:rPr>
  </w:style>
  <w:style w:type="character" w:customStyle="1" w:styleId="FontStyle306">
    <w:name w:val="Font Style306"/>
    <w:basedOn w:val="a0"/>
    <w:uiPriority w:val="99"/>
    <w:rsid w:val="00616893"/>
    <w:rPr>
      <w:rFonts w:ascii="Century Schoolbook" w:hAnsi="Century Schoolbook" w:cs="Century Schoolbook"/>
      <w:smallCaps/>
      <w:sz w:val="16"/>
      <w:szCs w:val="16"/>
    </w:rPr>
  </w:style>
  <w:style w:type="character" w:customStyle="1" w:styleId="FontStyle307">
    <w:name w:val="Font Style307"/>
    <w:basedOn w:val="a0"/>
    <w:uiPriority w:val="99"/>
    <w:rsid w:val="00616893"/>
    <w:rPr>
      <w:rFonts w:ascii="Franklin Gothic Medium" w:hAnsi="Franklin Gothic Medium" w:cs="Franklin Gothic Medium"/>
      <w:b/>
      <w:bCs/>
      <w:i/>
      <w:iCs/>
      <w:sz w:val="18"/>
      <w:szCs w:val="18"/>
    </w:rPr>
  </w:style>
  <w:style w:type="character" w:customStyle="1" w:styleId="FontStyle308">
    <w:name w:val="Font Style308"/>
    <w:basedOn w:val="a0"/>
    <w:uiPriority w:val="99"/>
    <w:rsid w:val="00616893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309">
    <w:name w:val="Font Style309"/>
    <w:basedOn w:val="a0"/>
    <w:uiPriority w:val="99"/>
    <w:rsid w:val="00616893"/>
    <w:rPr>
      <w:rFonts w:ascii="Century Schoolbook" w:hAnsi="Century Schoolbook" w:cs="Century Schoolbook"/>
      <w:sz w:val="20"/>
      <w:szCs w:val="20"/>
    </w:rPr>
  </w:style>
  <w:style w:type="character" w:customStyle="1" w:styleId="FontStyle310">
    <w:name w:val="Font Style310"/>
    <w:basedOn w:val="a0"/>
    <w:uiPriority w:val="99"/>
    <w:rsid w:val="00616893"/>
    <w:rPr>
      <w:rFonts w:ascii="Franklin Gothic Medium" w:hAnsi="Franklin Gothic Medium" w:cs="Franklin Gothic Medium"/>
      <w:sz w:val="20"/>
      <w:szCs w:val="20"/>
    </w:rPr>
  </w:style>
  <w:style w:type="character" w:customStyle="1" w:styleId="FontStyle311">
    <w:name w:val="Font Style311"/>
    <w:basedOn w:val="a0"/>
    <w:uiPriority w:val="99"/>
    <w:rsid w:val="00616893"/>
    <w:rPr>
      <w:rFonts w:ascii="Century Schoolbook" w:hAnsi="Century Schoolbook" w:cs="Century Schoolbook"/>
      <w:b/>
      <w:bCs/>
      <w:smallCaps/>
      <w:sz w:val="14"/>
      <w:szCs w:val="14"/>
    </w:rPr>
  </w:style>
  <w:style w:type="character" w:customStyle="1" w:styleId="FontStyle312">
    <w:name w:val="Font Style312"/>
    <w:basedOn w:val="a0"/>
    <w:uiPriority w:val="99"/>
    <w:rsid w:val="00616893"/>
    <w:rPr>
      <w:rFonts w:ascii="Arial Narrow" w:hAnsi="Arial Narrow" w:cs="Arial Narrow"/>
      <w:sz w:val="64"/>
      <w:szCs w:val="64"/>
    </w:rPr>
  </w:style>
  <w:style w:type="character" w:customStyle="1" w:styleId="FontStyle313">
    <w:name w:val="Font Style313"/>
    <w:basedOn w:val="a0"/>
    <w:uiPriority w:val="99"/>
    <w:rsid w:val="00616893"/>
    <w:rPr>
      <w:rFonts w:ascii="Century Schoolbook" w:hAnsi="Century Schoolbook" w:cs="Century Schoolbook"/>
      <w:i/>
      <w:iCs/>
      <w:sz w:val="16"/>
      <w:szCs w:val="16"/>
    </w:rPr>
  </w:style>
  <w:style w:type="character" w:customStyle="1" w:styleId="FontStyle314">
    <w:name w:val="Font Style314"/>
    <w:basedOn w:val="a0"/>
    <w:uiPriority w:val="99"/>
    <w:rsid w:val="00616893"/>
    <w:rPr>
      <w:rFonts w:ascii="Century Schoolbook" w:hAnsi="Century Schoolbook" w:cs="Century Schoolbook"/>
      <w:b/>
      <w:bCs/>
      <w:i/>
      <w:iCs/>
      <w:spacing w:val="-10"/>
      <w:sz w:val="18"/>
      <w:szCs w:val="18"/>
    </w:rPr>
  </w:style>
  <w:style w:type="character" w:customStyle="1" w:styleId="FontStyle315">
    <w:name w:val="Font Style315"/>
    <w:basedOn w:val="a0"/>
    <w:uiPriority w:val="99"/>
    <w:rsid w:val="00616893"/>
    <w:rPr>
      <w:rFonts w:ascii="MS Reference Sans Serif" w:hAnsi="MS Reference Sans Serif" w:cs="MS Reference Sans Serif"/>
      <w:smallCaps/>
      <w:spacing w:val="-10"/>
      <w:sz w:val="16"/>
      <w:szCs w:val="16"/>
    </w:rPr>
  </w:style>
  <w:style w:type="character" w:customStyle="1" w:styleId="FontStyle317">
    <w:name w:val="Font Style317"/>
    <w:basedOn w:val="a0"/>
    <w:uiPriority w:val="99"/>
    <w:rsid w:val="00616893"/>
    <w:rPr>
      <w:rFonts w:ascii="Century Schoolbook" w:hAnsi="Century Schoolbook" w:cs="Century Schoolbook"/>
      <w:b/>
      <w:bCs/>
      <w:sz w:val="18"/>
      <w:szCs w:val="18"/>
    </w:rPr>
  </w:style>
  <w:style w:type="paragraph" w:styleId="ae">
    <w:name w:val="footnote text"/>
    <w:basedOn w:val="a"/>
    <w:link w:val="af"/>
    <w:uiPriority w:val="99"/>
    <w:semiHidden/>
    <w:unhideWhenUsed/>
    <w:rsid w:val="00616893"/>
    <w:pPr>
      <w:ind w:right="51"/>
      <w:jc w:val="both"/>
    </w:pPr>
    <w:rPr>
      <w:rFonts w:eastAsia="Calibri"/>
      <w:sz w:val="20"/>
      <w:szCs w:val="20"/>
      <w:lang w:eastAsia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616893"/>
    <w:rPr>
      <w:rFonts w:ascii="Times New Roman" w:eastAsia="Calibri" w:hAnsi="Times New Roman" w:cs="Times New Roman"/>
      <w:sz w:val="20"/>
      <w:szCs w:val="20"/>
    </w:rPr>
  </w:style>
  <w:style w:type="character" w:customStyle="1" w:styleId="41">
    <w:name w:val="Основной текст (4)_"/>
    <w:basedOn w:val="a0"/>
    <w:rsid w:val="006168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1">
    <w:name w:val="Основной текст (22)_"/>
    <w:basedOn w:val="a0"/>
    <w:rsid w:val="006168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21">
    <w:name w:val="c21"/>
    <w:basedOn w:val="a0"/>
    <w:rsid w:val="00616893"/>
  </w:style>
  <w:style w:type="character" w:styleId="af0">
    <w:name w:val="Strong"/>
    <w:basedOn w:val="a0"/>
    <w:uiPriority w:val="22"/>
    <w:qFormat/>
    <w:rsid w:val="00616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2E632-EBD7-4F7E-872E-BA7E2CCD0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107</Pages>
  <Words>28869</Words>
  <Characters>164557</Characters>
  <Application>Microsoft Office Word</Application>
  <DocSecurity>0</DocSecurity>
  <Lines>1371</Lines>
  <Paragraphs>386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кроха</dc:creator>
  <cp:keywords/>
  <dc:description/>
  <cp:lastModifiedBy>Ольга</cp:lastModifiedBy>
  <cp:revision>27</cp:revision>
  <cp:lastPrinted>2021-10-21T05:20:00Z</cp:lastPrinted>
  <dcterms:created xsi:type="dcterms:W3CDTF">2017-03-29T06:49:00Z</dcterms:created>
  <dcterms:modified xsi:type="dcterms:W3CDTF">2021-10-21T05:21:00Z</dcterms:modified>
</cp:coreProperties>
</file>